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B5" w:rsidRDefault="004F550B" w:rsidP="00BA6F32">
      <w:pPr>
        <w:jc w:val="center"/>
        <w:rPr>
          <w:b/>
          <w:sz w:val="24"/>
        </w:rPr>
      </w:pPr>
      <w:r>
        <w:rPr>
          <w:b/>
          <w:sz w:val="24"/>
        </w:rPr>
        <w:t>ГОСУДАРСТВЕННОЕ АВТОНОМНОЕ</w:t>
      </w:r>
      <w:r w:rsidR="006572F9">
        <w:rPr>
          <w:b/>
          <w:sz w:val="24"/>
        </w:rPr>
        <w:t xml:space="preserve"> </w:t>
      </w:r>
      <w:r>
        <w:rPr>
          <w:b/>
          <w:sz w:val="24"/>
        </w:rPr>
        <w:t>ПРОФЕССИОНАЛЬНОЕ ОБРАЗОВАТЕЛЬНОЕ</w:t>
      </w:r>
      <w:r w:rsidR="006572F9">
        <w:rPr>
          <w:b/>
          <w:sz w:val="24"/>
        </w:rPr>
        <w:t xml:space="preserve"> </w:t>
      </w:r>
      <w:r>
        <w:rPr>
          <w:b/>
          <w:sz w:val="24"/>
        </w:rPr>
        <w:t>УЧРЕЖДЕНИЕ</w:t>
      </w:r>
    </w:p>
    <w:p w:rsidR="0075187E" w:rsidRDefault="004F550B" w:rsidP="00BA6F32">
      <w:pPr>
        <w:jc w:val="center"/>
        <w:rPr>
          <w:b/>
          <w:sz w:val="26"/>
        </w:rPr>
      </w:pPr>
      <w:r>
        <w:rPr>
          <w:b/>
          <w:sz w:val="24"/>
        </w:rPr>
        <w:t>«БАВЛИНСКИЙ АГРАРНЫЙ КОЛЛЕДЖ»</w:t>
      </w:r>
    </w:p>
    <w:p w:rsidR="0075187E" w:rsidRDefault="0075187E" w:rsidP="00BA6F32">
      <w:pPr>
        <w:jc w:val="center"/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4F550B">
      <w:pPr>
        <w:jc w:val="right"/>
        <w:rPr>
          <w:sz w:val="28"/>
          <w:szCs w:val="28"/>
        </w:rPr>
      </w:pPr>
      <w:r>
        <w:rPr>
          <w:bCs/>
          <w:sz w:val="28"/>
          <w:szCs w:val="28"/>
        </w:rPr>
        <w:t>«УТВЕРЖДАЮ»</w:t>
      </w:r>
    </w:p>
    <w:p w:rsidR="0075187E" w:rsidRDefault="004F550B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ГАПОУ</w:t>
      </w:r>
    </w:p>
    <w:p w:rsidR="0075187E" w:rsidRDefault="004F55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Бавлинский</w:t>
      </w:r>
      <w:proofErr w:type="spellEnd"/>
      <w:r>
        <w:rPr>
          <w:sz w:val="28"/>
          <w:szCs w:val="28"/>
        </w:rPr>
        <w:t xml:space="preserve"> аграрный колледж»</w:t>
      </w:r>
    </w:p>
    <w:p w:rsidR="0075187E" w:rsidRDefault="004F55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___________В.Л. </w:t>
      </w:r>
      <w:proofErr w:type="spellStart"/>
      <w:r>
        <w:rPr>
          <w:sz w:val="28"/>
          <w:szCs w:val="28"/>
        </w:rPr>
        <w:t>Шафиков</w:t>
      </w:r>
      <w:proofErr w:type="spellEnd"/>
    </w:p>
    <w:p w:rsidR="0075187E" w:rsidRDefault="004F550B" w:rsidP="006572F9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_________202</w:t>
      </w:r>
      <w:r w:rsidR="007121B5">
        <w:rPr>
          <w:sz w:val="28"/>
          <w:szCs w:val="28"/>
        </w:rPr>
        <w:t>3</w:t>
      </w:r>
      <w:r>
        <w:rPr>
          <w:sz w:val="28"/>
          <w:szCs w:val="28"/>
        </w:rPr>
        <w:t xml:space="preserve">  г.</w:t>
      </w:r>
    </w:p>
    <w:p w:rsidR="0075187E" w:rsidRDefault="0075187E">
      <w:pPr>
        <w:rPr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rPr>
          <w:b/>
          <w:sz w:val="26"/>
        </w:rPr>
      </w:pPr>
    </w:p>
    <w:p w:rsidR="0075187E" w:rsidRDefault="0075187E">
      <w:pPr>
        <w:spacing w:before="3"/>
        <w:rPr>
          <w:b/>
          <w:sz w:val="36"/>
        </w:rPr>
      </w:pPr>
    </w:p>
    <w:p w:rsidR="0075187E" w:rsidRDefault="004F550B" w:rsidP="00BA6F32">
      <w:pPr>
        <w:tabs>
          <w:tab w:val="left" w:pos="5192"/>
        </w:tabs>
        <w:jc w:val="center"/>
        <w:rPr>
          <w:b/>
          <w:sz w:val="72"/>
        </w:rPr>
      </w:pPr>
      <w:r>
        <w:rPr>
          <w:b/>
          <w:sz w:val="72"/>
        </w:rPr>
        <w:t xml:space="preserve">ПЛАН </w:t>
      </w:r>
      <w:r w:rsidR="006572F9">
        <w:rPr>
          <w:b/>
          <w:sz w:val="72"/>
        </w:rPr>
        <w:t>РАБОТЫ КОЛЛЕДЖА</w:t>
      </w:r>
    </w:p>
    <w:p w:rsidR="0075187E" w:rsidRDefault="004F550B" w:rsidP="00BA6F32">
      <w:pPr>
        <w:jc w:val="center"/>
        <w:rPr>
          <w:b/>
          <w:sz w:val="48"/>
        </w:rPr>
      </w:pPr>
      <w:r>
        <w:rPr>
          <w:b/>
          <w:sz w:val="48"/>
        </w:rPr>
        <w:t>на 202</w:t>
      </w:r>
      <w:r w:rsidR="007121B5">
        <w:rPr>
          <w:b/>
          <w:sz w:val="48"/>
        </w:rPr>
        <w:t>3</w:t>
      </w:r>
      <w:r w:rsidR="001447E0">
        <w:rPr>
          <w:b/>
          <w:sz w:val="48"/>
        </w:rPr>
        <w:t xml:space="preserve"> </w:t>
      </w:r>
      <w:r>
        <w:rPr>
          <w:b/>
          <w:sz w:val="48"/>
        </w:rPr>
        <w:t>/</w:t>
      </w:r>
      <w:r w:rsidR="001447E0">
        <w:rPr>
          <w:b/>
          <w:sz w:val="48"/>
        </w:rPr>
        <w:t xml:space="preserve"> </w:t>
      </w:r>
      <w:r>
        <w:rPr>
          <w:b/>
          <w:sz w:val="48"/>
        </w:rPr>
        <w:t>202</w:t>
      </w:r>
      <w:r w:rsidR="007121B5">
        <w:rPr>
          <w:b/>
          <w:sz w:val="48"/>
        </w:rPr>
        <w:t>4</w:t>
      </w:r>
      <w:r>
        <w:rPr>
          <w:b/>
          <w:sz w:val="48"/>
        </w:rPr>
        <w:t xml:space="preserve"> учебный год</w:t>
      </w:r>
    </w:p>
    <w:p w:rsidR="0075187E" w:rsidRDefault="0075187E" w:rsidP="00BA6F32">
      <w:pPr>
        <w:jc w:val="center"/>
        <w:rPr>
          <w:b/>
          <w:sz w:val="52"/>
        </w:rPr>
      </w:pPr>
    </w:p>
    <w:p w:rsidR="0075187E" w:rsidRDefault="0075187E">
      <w:pPr>
        <w:rPr>
          <w:b/>
          <w:sz w:val="52"/>
        </w:rPr>
      </w:pPr>
    </w:p>
    <w:p w:rsidR="0075187E" w:rsidRDefault="0075187E">
      <w:pPr>
        <w:rPr>
          <w:b/>
          <w:sz w:val="52"/>
        </w:rPr>
      </w:pPr>
    </w:p>
    <w:p w:rsidR="0075187E" w:rsidRDefault="0075187E">
      <w:pPr>
        <w:rPr>
          <w:b/>
          <w:sz w:val="52"/>
        </w:rPr>
      </w:pPr>
    </w:p>
    <w:p w:rsidR="0075187E" w:rsidRDefault="0075187E">
      <w:pPr>
        <w:rPr>
          <w:b/>
          <w:sz w:val="52"/>
        </w:rPr>
      </w:pPr>
    </w:p>
    <w:p w:rsidR="0075187E" w:rsidRDefault="0075187E">
      <w:pPr>
        <w:spacing w:before="9"/>
        <w:rPr>
          <w:b/>
          <w:sz w:val="75"/>
        </w:rPr>
      </w:pPr>
    </w:p>
    <w:p w:rsidR="006572F9" w:rsidRDefault="006572F9">
      <w:pPr>
        <w:spacing w:before="9"/>
        <w:rPr>
          <w:b/>
          <w:sz w:val="75"/>
        </w:rPr>
      </w:pPr>
    </w:p>
    <w:p w:rsidR="006572F9" w:rsidRDefault="006572F9">
      <w:pPr>
        <w:spacing w:before="9"/>
        <w:rPr>
          <w:b/>
          <w:sz w:val="75"/>
        </w:rPr>
      </w:pPr>
    </w:p>
    <w:p w:rsidR="006572F9" w:rsidRDefault="006572F9">
      <w:pPr>
        <w:spacing w:before="9"/>
        <w:rPr>
          <w:b/>
          <w:sz w:val="75"/>
        </w:rPr>
      </w:pPr>
    </w:p>
    <w:p w:rsidR="0075187E" w:rsidRDefault="004F550B">
      <w:pPr>
        <w:spacing w:before="1"/>
        <w:jc w:val="center"/>
        <w:rPr>
          <w:sz w:val="24"/>
        </w:rPr>
      </w:pPr>
      <w:r>
        <w:rPr>
          <w:spacing w:val="-5"/>
          <w:sz w:val="24"/>
        </w:rPr>
        <w:t xml:space="preserve">г. </w:t>
      </w:r>
      <w:r>
        <w:rPr>
          <w:spacing w:val="-9"/>
          <w:sz w:val="24"/>
        </w:rPr>
        <w:t xml:space="preserve">Бавлы , </w:t>
      </w:r>
      <w:r>
        <w:rPr>
          <w:spacing w:val="-10"/>
          <w:sz w:val="24"/>
        </w:rPr>
        <w:t>202</w:t>
      </w:r>
      <w:r w:rsidR="007121B5">
        <w:rPr>
          <w:spacing w:val="-10"/>
          <w:sz w:val="24"/>
        </w:rPr>
        <w:t>3</w:t>
      </w:r>
      <w:r>
        <w:rPr>
          <w:spacing w:val="-10"/>
          <w:sz w:val="24"/>
        </w:rPr>
        <w:t xml:space="preserve"> г.</w:t>
      </w:r>
    </w:p>
    <w:p w:rsidR="0075187E" w:rsidRDefault="0075187E">
      <w:pPr>
        <w:jc w:val="center"/>
        <w:rPr>
          <w:sz w:val="24"/>
        </w:rPr>
        <w:sectPr w:rsidR="0075187E" w:rsidSect="006572F9">
          <w:type w:val="continuous"/>
          <w:pgSz w:w="11910" w:h="16840"/>
          <w:pgMar w:top="709" w:right="1134" w:bottom="1134" w:left="1134" w:header="720" w:footer="720" w:gutter="0"/>
          <w:cols w:space="720"/>
        </w:sectPr>
      </w:pPr>
    </w:p>
    <w:p w:rsidR="0075187E" w:rsidRDefault="004F550B">
      <w:pPr>
        <w:pStyle w:val="a5"/>
        <w:spacing w:before="72"/>
        <w:ind w:left="1709" w:right="153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Содержание</w:t>
      </w:r>
    </w:p>
    <w:p w:rsidR="0075187E" w:rsidRDefault="008F5B2B" w:rsidP="005E3EB5">
      <w:pPr>
        <w:tabs>
          <w:tab w:val="left" w:leader="dot" w:pos="10206"/>
        </w:tabs>
        <w:spacing w:line="360" w:lineRule="auto"/>
        <w:rPr>
          <w:sz w:val="24"/>
        </w:rPr>
      </w:pPr>
      <w:hyperlink w:anchor="_bookmark0" w:history="1">
        <w:r w:rsidR="004F550B">
          <w:rPr>
            <w:sz w:val="24"/>
          </w:rPr>
          <w:t>Циклограмма работы колледжа</w:t>
        </w:r>
        <w:r w:rsidR="004F550B">
          <w:rPr>
            <w:sz w:val="24"/>
          </w:rPr>
          <w:tab/>
        </w:r>
      </w:hyperlink>
      <w:r w:rsidR="005E3EB5">
        <w:t>..</w:t>
      </w:r>
      <w:r w:rsidR="004F550B">
        <w:rPr>
          <w:sz w:val="24"/>
        </w:rPr>
        <w:t>3</w:t>
      </w:r>
    </w:p>
    <w:p w:rsidR="0075187E" w:rsidRDefault="008F5B2B" w:rsidP="005E3EB5">
      <w:pPr>
        <w:tabs>
          <w:tab w:val="left" w:leader="dot" w:pos="10206"/>
        </w:tabs>
        <w:spacing w:line="360" w:lineRule="auto"/>
        <w:rPr>
          <w:sz w:val="24"/>
        </w:rPr>
      </w:pPr>
      <w:hyperlink w:anchor="_bookmark1" w:history="1">
        <w:r w:rsidR="004F550B">
          <w:rPr>
            <w:sz w:val="24"/>
          </w:rPr>
          <w:t>План работы Административного совета</w:t>
        </w:r>
        <w:r w:rsidR="004F550B">
          <w:rPr>
            <w:sz w:val="24"/>
          </w:rPr>
          <w:tab/>
        </w:r>
      </w:hyperlink>
      <w:r w:rsidR="005E3EB5">
        <w:t>..</w:t>
      </w:r>
      <w:r w:rsidR="004F550B">
        <w:rPr>
          <w:sz w:val="24"/>
        </w:rPr>
        <w:t>4</w:t>
      </w:r>
    </w:p>
    <w:p w:rsidR="0075187E" w:rsidRDefault="008F5B2B" w:rsidP="005E3EB5">
      <w:pPr>
        <w:tabs>
          <w:tab w:val="left" w:leader="dot" w:pos="10206"/>
        </w:tabs>
        <w:spacing w:line="360" w:lineRule="auto"/>
        <w:rPr>
          <w:sz w:val="24"/>
        </w:rPr>
      </w:pPr>
      <w:hyperlink w:anchor="_bookmark2" w:history="1">
        <w:r w:rsidR="004F550B">
          <w:rPr>
            <w:sz w:val="24"/>
          </w:rPr>
          <w:t>План работы Совета колледжа</w:t>
        </w:r>
        <w:r w:rsidR="004F550B">
          <w:rPr>
            <w:sz w:val="24"/>
          </w:rPr>
          <w:tab/>
        </w:r>
      </w:hyperlink>
      <w:r w:rsidR="005E3EB5">
        <w:t>..</w:t>
      </w:r>
      <w:r w:rsidR="00096500">
        <w:rPr>
          <w:sz w:val="24"/>
        </w:rPr>
        <w:t>5</w:t>
      </w:r>
    </w:p>
    <w:p w:rsidR="0075187E" w:rsidRDefault="008F5B2B" w:rsidP="005E3EB5">
      <w:pPr>
        <w:tabs>
          <w:tab w:val="left" w:leader="dot" w:pos="10206"/>
        </w:tabs>
        <w:spacing w:line="360" w:lineRule="auto"/>
        <w:rPr>
          <w:sz w:val="24"/>
        </w:rPr>
      </w:pPr>
      <w:hyperlink w:anchor="_bookmark3" w:history="1">
        <w:r w:rsidR="004F550B">
          <w:rPr>
            <w:sz w:val="24"/>
          </w:rPr>
          <w:t>План работы Педагогического Совета</w:t>
        </w:r>
        <w:r w:rsidR="004F550B">
          <w:rPr>
            <w:sz w:val="24"/>
          </w:rPr>
          <w:tab/>
        </w:r>
      </w:hyperlink>
      <w:r w:rsidR="005E3EB5">
        <w:t>..</w:t>
      </w:r>
      <w:r w:rsidR="00096500">
        <w:rPr>
          <w:sz w:val="24"/>
        </w:rPr>
        <w:t>6</w:t>
      </w:r>
    </w:p>
    <w:p w:rsidR="00096500" w:rsidRPr="005E3EB5" w:rsidRDefault="008F5B2B" w:rsidP="005E3EB5">
      <w:pPr>
        <w:tabs>
          <w:tab w:val="left" w:leader="dot" w:pos="10206"/>
        </w:tabs>
        <w:spacing w:line="360" w:lineRule="auto"/>
        <w:rPr>
          <w:sz w:val="24"/>
        </w:rPr>
      </w:pPr>
      <w:hyperlink w:anchor="_bookmark4" w:history="1">
        <w:r w:rsidR="004F550B">
          <w:rPr>
            <w:sz w:val="24"/>
          </w:rPr>
          <w:t>План работы Совета к</w:t>
        </w:r>
        <w:r w:rsidR="00096500">
          <w:rPr>
            <w:sz w:val="24"/>
          </w:rPr>
          <w:t>ураторов</w:t>
        </w:r>
        <w:r w:rsidR="004F550B">
          <w:rPr>
            <w:sz w:val="24"/>
          </w:rPr>
          <w:tab/>
        </w:r>
      </w:hyperlink>
      <w:r w:rsidR="005E3EB5">
        <w:t>..</w:t>
      </w:r>
      <w:r w:rsidR="00096500">
        <w:rPr>
          <w:sz w:val="24"/>
        </w:rPr>
        <w:t>7</w:t>
      </w:r>
      <w:r w:rsidR="00096500">
        <w:t xml:space="preserve">             </w:t>
      </w:r>
      <w:hyperlink w:anchor="_bookmark5" w:history="1">
        <w:r w:rsidR="004F550B">
          <w:rPr>
            <w:sz w:val="24"/>
          </w:rPr>
          <w:t>План мероприятий по организации и ведению учебного процесса</w:t>
        </w:r>
        <w:r w:rsidR="004F550B">
          <w:rPr>
            <w:sz w:val="24"/>
          </w:rPr>
          <w:tab/>
        </w:r>
      </w:hyperlink>
      <w:r w:rsidR="004F550B">
        <w:rPr>
          <w:sz w:val="24"/>
        </w:rPr>
        <w:t>.1</w:t>
      </w:r>
      <w:r w:rsidR="00096500">
        <w:rPr>
          <w:sz w:val="24"/>
        </w:rPr>
        <w:t>0</w:t>
      </w:r>
      <w:r w:rsidR="00096500">
        <w:rPr>
          <w:sz w:val="24"/>
          <w:szCs w:val="24"/>
        </w:rPr>
        <w:t xml:space="preserve">            </w:t>
      </w:r>
      <w:hyperlink w:anchor="_bookmark6" w:history="1">
        <w:r w:rsidR="004F550B" w:rsidRPr="00096500">
          <w:rPr>
            <w:sz w:val="24"/>
            <w:szCs w:val="24"/>
          </w:rPr>
          <w:t>План мероприятий по организации и проведению практико-ориентированной деятельности</w:t>
        </w:r>
      </w:hyperlink>
      <w:r w:rsidR="00096500">
        <w:rPr>
          <w:sz w:val="24"/>
          <w:szCs w:val="24"/>
        </w:rPr>
        <w:t xml:space="preserve"> </w:t>
      </w:r>
    </w:p>
    <w:p w:rsidR="0075187E" w:rsidRPr="00096500" w:rsidRDefault="005E3EB5" w:rsidP="005E3EB5">
      <w:pPr>
        <w:tabs>
          <w:tab w:val="left" w:leader="dot" w:pos="1008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6500">
        <w:rPr>
          <w:sz w:val="24"/>
          <w:szCs w:val="24"/>
        </w:rPr>
        <w:t xml:space="preserve"> </w:t>
      </w:r>
      <w:hyperlink w:anchor="_bookmark6" w:history="1">
        <w:r w:rsidR="004F550B" w:rsidRPr="00096500">
          <w:rPr>
            <w:sz w:val="24"/>
            <w:szCs w:val="24"/>
          </w:rPr>
          <w:t>студентов колледжа</w:t>
        </w:r>
      </w:hyperlink>
      <w:r>
        <w:rPr>
          <w:sz w:val="24"/>
          <w:szCs w:val="24"/>
        </w:rPr>
        <w:t>……………………………………………………………………………………….</w:t>
      </w:r>
      <w:r w:rsidR="004F550B" w:rsidRPr="00096500">
        <w:rPr>
          <w:sz w:val="24"/>
          <w:szCs w:val="24"/>
        </w:rPr>
        <w:t>1</w:t>
      </w:r>
      <w:r w:rsidR="00096500" w:rsidRPr="00096500">
        <w:rPr>
          <w:sz w:val="24"/>
          <w:szCs w:val="24"/>
        </w:rPr>
        <w:t>4</w:t>
      </w:r>
    </w:p>
    <w:p w:rsidR="0075187E" w:rsidRPr="005E3EB5" w:rsidRDefault="00096500" w:rsidP="005E3EB5">
      <w:pPr>
        <w:pStyle w:val="3"/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6500">
        <w:rPr>
          <w:b w:val="0"/>
          <w:color w:val="auto"/>
          <w:w w:val="95"/>
        </w:rPr>
        <w:t xml:space="preserve"> </w:t>
      </w:r>
      <w:r w:rsidRPr="00096500">
        <w:rPr>
          <w:rFonts w:ascii="Times New Roman" w:hAnsi="Times New Roman" w:cs="Times New Roman"/>
          <w:b w:val="0"/>
          <w:color w:val="auto"/>
          <w:sz w:val="24"/>
          <w:szCs w:val="24"/>
        </w:rPr>
        <w:t>План работы по содействию занятости  и трудоустройства выпускников колледжа</w:t>
      </w:r>
      <w:r w:rsidR="005E3EB5">
        <w:rPr>
          <w:rFonts w:ascii="Times New Roman" w:hAnsi="Times New Roman" w:cs="Times New Roman"/>
          <w:b w:val="0"/>
          <w:color w:val="auto"/>
          <w:sz w:val="24"/>
          <w:szCs w:val="24"/>
        </w:rPr>
        <w:t>………………….</w:t>
      </w:r>
      <w:r w:rsidRPr="00096500"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w:anchor="_bookmark8" w:history="1">
        <w:r w:rsidR="004F550B" w:rsidRPr="005E3EB5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План организации и проведения учебно-методической</w:t>
        </w:r>
      </w:hyperlink>
      <w:r w:rsidRPr="005E3EB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w:anchor="_bookmark9" w:history="1">
        <w:r w:rsidR="004F550B" w:rsidRPr="005E3EB5">
          <w:rPr>
            <w:rFonts w:ascii="Times New Roman" w:hAnsi="Times New Roman" w:cs="Times New Roman"/>
            <w:b w:val="0"/>
            <w:color w:val="auto"/>
            <w:sz w:val="24"/>
            <w:szCs w:val="24"/>
          </w:rPr>
          <w:t>деятельности колледжа</w:t>
        </w:r>
      </w:hyperlink>
      <w:r w:rsidRPr="00096500">
        <w:rPr>
          <w:b w:val="0"/>
          <w:color w:val="auto"/>
        </w:rPr>
        <w:t>………………</w:t>
      </w:r>
      <w:r w:rsidR="005E3EB5">
        <w:rPr>
          <w:b w:val="0"/>
          <w:color w:val="auto"/>
        </w:rPr>
        <w:t>….……………….</w:t>
      </w:r>
      <w:r w:rsidRPr="005E3EB5">
        <w:rPr>
          <w:rFonts w:ascii="Times New Roman" w:hAnsi="Times New Roman" w:cs="Times New Roman"/>
          <w:b w:val="0"/>
          <w:color w:val="auto"/>
          <w:sz w:val="24"/>
          <w:szCs w:val="24"/>
        </w:rPr>
        <w:t>18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0" w:history="1">
        <w:r w:rsidR="004F550B">
          <w:rPr>
            <w:sz w:val="24"/>
          </w:rPr>
          <w:t>План работы Методического совета</w:t>
        </w:r>
        <w:r w:rsidR="004F550B">
          <w:rPr>
            <w:sz w:val="24"/>
          </w:rPr>
          <w:tab/>
        </w:r>
      </w:hyperlink>
      <w:r w:rsidR="005E3EB5">
        <w:t>.</w:t>
      </w:r>
      <w:r w:rsidR="00231D5E">
        <w:t>.</w:t>
      </w:r>
      <w:r w:rsidR="005E3EB5">
        <w:t>..</w:t>
      </w:r>
      <w:r w:rsidR="004F550B">
        <w:rPr>
          <w:sz w:val="24"/>
        </w:rPr>
        <w:t>2</w:t>
      </w:r>
      <w:r w:rsidR="00FA3FA3">
        <w:rPr>
          <w:sz w:val="24"/>
        </w:rPr>
        <w:t>0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1" w:history="1">
        <w:r w:rsidR="004F550B">
          <w:rPr>
            <w:sz w:val="24"/>
          </w:rPr>
          <w:t>План спортивной и физкультурной работы</w:t>
        </w:r>
        <w:r w:rsidR="004F550B">
          <w:rPr>
            <w:sz w:val="24"/>
          </w:rPr>
          <w:tab/>
        </w:r>
      </w:hyperlink>
      <w:r w:rsidR="00231D5E">
        <w:t>.</w:t>
      </w:r>
      <w:r w:rsidR="005E3EB5">
        <w:t>...</w:t>
      </w:r>
      <w:r w:rsidR="004F550B">
        <w:rPr>
          <w:sz w:val="24"/>
        </w:rPr>
        <w:t>2</w:t>
      </w:r>
      <w:r w:rsidR="00FA3FA3">
        <w:rPr>
          <w:sz w:val="24"/>
        </w:rPr>
        <w:t>1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3" w:history="1">
        <w:r w:rsidR="004F550B">
          <w:rPr>
            <w:sz w:val="24"/>
          </w:rPr>
          <w:t>План работы Совета физоргов</w:t>
        </w:r>
        <w:r w:rsidR="004F550B">
          <w:rPr>
            <w:sz w:val="24"/>
          </w:rPr>
          <w:tab/>
        </w:r>
      </w:hyperlink>
      <w:r w:rsidR="005E3EB5">
        <w:t>…</w:t>
      </w:r>
      <w:r w:rsidR="004F550B" w:rsidRPr="00C72A74">
        <w:rPr>
          <w:color w:val="FF0000"/>
          <w:sz w:val="24"/>
        </w:rPr>
        <w:t>30</w:t>
      </w:r>
    </w:p>
    <w:p w:rsidR="005E3EB5" w:rsidRDefault="008F5B2B" w:rsidP="005E3EB5">
      <w:pPr>
        <w:tabs>
          <w:tab w:val="left" w:leader="dot" w:pos="10086"/>
        </w:tabs>
        <w:spacing w:line="360" w:lineRule="auto"/>
      </w:pPr>
      <w:hyperlink w:anchor="_bookmark14" w:history="1">
        <w:r w:rsidR="004F550B">
          <w:rPr>
            <w:sz w:val="24"/>
          </w:rPr>
          <w:t>План мероприятий по подготовке к государственной итоговой аттестации выпускников</w:t>
        </w:r>
      </w:hyperlink>
      <w:r w:rsidR="007121B5">
        <w:t xml:space="preserve"> 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4" w:history="1">
        <w:r w:rsidR="004F550B">
          <w:rPr>
            <w:sz w:val="24"/>
          </w:rPr>
          <w:t>колледжа в</w:t>
        </w:r>
        <w:r w:rsidR="007121B5">
          <w:rPr>
            <w:sz w:val="24"/>
          </w:rPr>
          <w:t xml:space="preserve"> </w:t>
        </w:r>
        <w:r w:rsidR="004F550B">
          <w:rPr>
            <w:sz w:val="24"/>
          </w:rPr>
          <w:t>202</w:t>
        </w:r>
        <w:r w:rsidR="007121B5">
          <w:rPr>
            <w:sz w:val="24"/>
          </w:rPr>
          <w:t>4</w:t>
        </w:r>
        <w:r w:rsidR="004F550B">
          <w:rPr>
            <w:sz w:val="24"/>
          </w:rPr>
          <w:t xml:space="preserve"> г.</w:t>
        </w:r>
        <w:r w:rsidR="004F550B">
          <w:rPr>
            <w:sz w:val="24"/>
          </w:rPr>
          <w:tab/>
        </w:r>
      </w:hyperlink>
      <w:r w:rsidR="005E3EB5">
        <w:t>…</w:t>
      </w:r>
      <w:r w:rsidR="00C72A74">
        <w:rPr>
          <w:sz w:val="24"/>
        </w:rPr>
        <w:t>23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5" w:history="1">
        <w:r w:rsidR="004F550B">
          <w:rPr>
            <w:sz w:val="24"/>
          </w:rPr>
          <w:t xml:space="preserve">План </w:t>
        </w:r>
        <w:proofErr w:type="spellStart"/>
        <w:r w:rsidR="004F550B">
          <w:rPr>
            <w:sz w:val="24"/>
          </w:rPr>
          <w:t>профориентационной</w:t>
        </w:r>
        <w:proofErr w:type="spellEnd"/>
        <w:r w:rsidR="004F550B">
          <w:rPr>
            <w:sz w:val="24"/>
          </w:rPr>
          <w:t xml:space="preserve"> работы</w:t>
        </w:r>
        <w:r w:rsidR="004F550B">
          <w:rPr>
            <w:sz w:val="24"/>
          </w:rPr>
          <w:tab/>
        </w:r>
      </w:hyperlink>
      <w:r w:rsidR="005E3EB5">
        <w:t>…</w:t>
      </w:r>
      <w:r w:rsidR="00C72A74">
        <w:rPr>
          <w:sz w:val="24"/>
        </w:rPr>
        <w:t>25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6" w:history="1">
        <w:r w:rsidR="004F550B">
          <w:rPr>
            <w:sz w:val="24"/>
          </w:rPr>
          <w:t>План воспитательной работы</w:t>
        </w:r>
        <w:r w:rsidR="004F550B">
          <w:rPr>
            <w:sz w:val="24"/>
          </w:rPr>
          <w:tab/>
        </w:r>
      </w:hyperlink>
      <w:r w:rsidR="005E3EB5">
        <w:t>…</w:t>
      </w:r>
      <w:r w:rsidR="00C72A74">
        <w:rPr>
          <w:sz w:val="24"/>
        </w:rPr>
        <w:t>27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7" w:history="1">
        <w:r w:rsidR="004F550B">
          <w:rPr>
            <w:sz w:val="24"/>
          </w:rPr>
          <w:t xml:space="preserve">План работы Совета по профилактике асоциальных явлений </w:t>
        </w:r>
        <w:proofErr w:type="gramStart"/>
        <w:r w:rsidR="004F550B">
          <w:rPr>
            <w:sz w:val="24"/>
          </w:rPr>
          <w:t>среди</w:t>
        </w:r>
        <w:proofErr w:type="gramEnd"/>
        <w:r w:rsidR="004F550B">
          <w:rPr>
            <w:sz w:val="24"/>
          </w:rPr>
          <w:t xml:space="preserve"> обучающихся</w:t>
        </w:r>
        <w:r w:rsidR="004F550B">
          <w:rPr>
            <w:sz w:val="24"/>
          </w:rPr>
          <w:tab/>
        </w:r>
      </w:hyperlink>
      <w:r w:rsidR="005E3EB5">
        <w:t>…</w:t>
      </w:r>
      <w:r w:rsidR="004F550B">
        <w:rPr>
          <w:sz w:val="24"/>
        </w:rPr>
        <w:t>3</w:t>
      </w:r>
      <w:r w:rsidR="00C72A74">
        <w:rPr>
          <w:sz w:val="24"/>
        </w:rPr>
        <w:t>0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8" w:history="1">
        <w:r w:rsidR="004F550B">
          <w:rPr>
            <w:sz w:val="24"/>
          </w:rPr>
          <w:t>План мероприятий по адаптации студентов первого года обучения в колледже</w:t>
        </w:r>
        <w:r w:rsidR="004F550B">
          <w:rPr>
            <w:sz w:val="24"/>
          </w:rPr>
          <w:tab/>
        </w:r>
      </w:hyperlink>
      <w:r w:rsidR="005E3EB5">
        <w:t>…</w:t>
      </w:r>
      <w:r w:rsidR="00C72A74">
        <w:rPr>
          <w:sz w:val="24"/>
        </w:rPr>
        <w:t>31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19" w:history="1">
        <w:r w:rsidR="004F550B">
          <w:rPr>
            <w:sz w:val="24"/>
          </w:rPr>
          <w:t>План организации и проведения военно-патриотической работы</w:t>
        </w:r>
        <w:r w:rsidR="004F550B">
          <w:rPr>
            <w:sz w:val="24"/>
          </w:rPr>
          <w:tab/>
        </w:r>
      </w:hyperlink>
      <w:r w:rsidR="005E3EB5">
        <w:t>…</w:t>
      </w:r>
      <w:r w:rsidR="00C72A74">
        <w:rPr>
          <w:sz w:val="24"/>
        </w:rPr>
        <w:t>3</w:t>
      </w:r>
      <w:r w:rsidR="004F550B">
        <w:rPr>
          <w:sz w:val="24"/>
        </w:rPr>
        <w:t>3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20" w:history="1">
        <w:r w:rsidR="004F550B">
          <w:rPr>
            <w:sz w:val="24"/>
          </w:rPr>
          <w:t>План мероприятий по медицинскому обеспечению</w:t>
        </w:r>
        <w:r w:rsidR="004F550B">
          <w:rPr>
            <w:sz w:val="24"/>
          </w:rPr>
          <w:tab/>
        </w:r>
      </w:hyperlink>
      <w:r w:rsidR="005E3EB5">
        <w:t>….</w:t>
      </w:r>
      <w:r w:rsidR="00C72A74">
        <w:rPr>
          <w:sz w:val="24"/>
        </w:rPr>
        <w:t>36</w:t>
      </w:r>
    </w:p>
    <w:p w:rsidR="0075187E" w:rsidRDefault="008F5B2B" w:rsidP="005E3EB5">
      <w:pPr>
        <w:tabs>
          <w:tab w:val="left" w:leader="dot" w:pos="10086"/>
        </w:tabs>
        <w:spacing w:line="360" w:lineRule="auto"/>
        <w:rPr>
          <w:sz w:val="24"/>
        </w:rPr>
      </w:pPr>
      <w:hyperlink w:anchor="_bookmark21" w:history="1">
        <w:r w:rsidR="004F550B">
          <w:rPr>
            <w:sz w:val="24"/>
          </w:rPr>
          <w:t>План работы по медицинской профилактике и</w:t>
        </w:r>
      </w:hyperlink>
      <w:r w:rsidR="00BA6F32">
        <w:t xml:space="preserve"> </w:t>
      </w:r>
      <w:hyperlink w:anchor="_bookmark22" w:history="1">
        <w:r w:rsidR="004F550B">
          <w:rPr>
            <w:sz w:val="24"/>
          </w:rPr>
          <w:t>формированию здорового образа жизни</w:t>
        </w:r>
        <w:r w:rsidR="004F550B">
          <w:rPr>
            <w:sz w:val="24"/>
          </w:rPr>
          <w:tab/>
        </w:r>
      </w:hyperlink>
      <w:r w:rsidR="005E3EB5">
        <w:t>….</w:t>
      </w:r>
      <w:r w:rsidR="00C72A74">
        <w:rPr>
          <w:sz w:val="24"/>
        </w:rPr>
        <w:t>39</w:t>
      </w:r>
    </w:p>
    <w:p w:rsidR="0075187E" w:rsidRDefault="008F5B2B" w:rsidP="005E3EB5">
      <w:pPr>
        <w:tabs>
          <w:tab w:val="left" w:leader="dot" w:pos="10127"/>
        </w:tabs>
        <w:spacing w:line="360" w:lineRule="auto"/>
        <w:rPr>
          <w:sz w:val="20"/>
        </w:rPr>
      </w:pPr>
      <w:hyperlink w:anchor="_bookmark25" w:history="1">
        <w:r w:rsidR="004F550B">
          <w:rPr>
            <w:sz w:val="24"/>
            <w:szCs w:val="24"/>
          </w:rPr>
          <w:t xml:space="preserve">План мероприятий по контролю за </w:t>
        </w:r>
        <w:r w:rsidR="004F550B">
          <w:rPr>
            <w:spacing w:val="-8"/>
            <w:sz w:val="24"/>
            <w:szCs w:val="24"/>
          </w:rPr>
          <w:t>учебно-воспитательным процессом</w:t>
        </w:r>
        <w:r w:rsidR="004F550B">
          <w:rPr>
            <w:spacing w:val="-8"/>
            <w:sz w:val="24"/>
            <w:szCs w:val="24"/>
          </w:rPr>
          <w:tab/>
        </w:r>
      </w:hyperlink>
      <w:r w:rsidR="005E3EB5">
        <w:t>….</w:t>
      </w:r>
      <w:r w:rsidR="00C72A74">
        <w:rPr>
          <w:sz w:val="24"/>
          <w:szCs w:val="24"/>
        </w:rPr>
        <w:t>40</w:t>
      </w:r>
    </w:p>
    <w:p w:rsidR="0075187E" w:rsidRDefault="0075187E">
      <w:pPr>
        <w:rPr>
          <w:sz w:val="20"/>
        </w:rPr>
        <w:sectPr w:rsidR="0075187E">
          <w:footerReference w:type="default" r:id="rId9"/>
          <w:pgSz w:w="11910" w:h="16840"/>
          <w:pgMar w:top="1040" w:right="320" w:bottom="1080" w:left="720" w:header="0" w:footer="884" w:gutter="0"/>
          <w:pgNumType w:start="2"/>
          <w:cols w:space="720"/>
        </w:sectPr>
      </w:pPr>
    </w:p>
    <w:p w:rsidR="0075187E" w:rsidRDefault="004F550B">
      <w:pPr>
        <w:pStyle w:val="a5"/>
        <w:spacing w:before="75"/>
        <w:ind w:left="3341"/>
        <w:rPr>
          <w:rFonts w:ascii="Times New Roman" w:hAnsi="Times New Roman" w:cs="Times New Roman"/>
        </w:rPr>
      </w:pPr>
      <w:bookmarkStart w:id="0" w:name="_bookmark0"/>
      <w:bookmarkEnd w:id="0"/>
      <w:r>
        <w:rPr>
          <w:rFonts w:ascii="Times New Roman" w:hAnsi="Times New Roman" w:cs="Times New Roman"/>
        </w:rPr>
        <w:lastRenderedPageBreak/>
        <w:t>Циклограмма работы колледжа</w:t>
      </w:r>
    </w:p>
    <w:p w:rsidR="0075187E" w:rsidRDefault="0075187E">
      <w:pPr>
        <w:pStyle w:val="a5"/>
        <w:rPr>
          <w:rFonts w:ascii="Times New Roman" w:hAnsi="Times New Roman" w:cs="Times New Roman"/>
          <w:sz w:val="20"/>
        </w:rPr>
      </w:pPr>
    </w:p>
    <w:p w:rsidR="0075187E" w:rsidRDefault="0075187E">
      <w:pPr>
        <w:pStyle w:val="a5"/>
        <w:spacing w:before="9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969"/>
        <w:gridCol w:w="2409"/>
        <w:gridCol w:w="2694"/>
      </w:tblGrid>
      <w:tr w:rsidR="0075187E" w:rsidTr="007458AA">
        <w:trPr>
          <w:trHeight w:val="551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Цикличность</w:t>
            </w:r>
          </w:p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5187E" w:rsidTr="007458AA">
        <w:trPr>
          <w:trHeight w:val="278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Колледжа</w:t>
            </w:r>
          </w:p>
          <w:p w:rsidR="0075187E" w:rsidRDefault="0075187E" w:rsidP="007121B5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3 месяца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7458AA">
        <w:trPr>
          <w:trHeight w:val="827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Административного Совета</w:t>
            </w:r>
          </w:p>
        </w:tc>
        <w:tc>
          <w:tcPr>
            <w:tcW w:w="2409" w:type="dxa"/>
          </w:tcPr>
          <w:p w:rsidR="0075187E" w:rsidRDefault="004F550B" w:rsidP="007458AA">
            <w:pPr>
              <w:pStyle w:val="TableParagraph"/>
              <w:tabs>
                <w:tab w:val="left" w:pos="475"/>
                <w:tab w:val="left" w:pos="1046"/>
                <w:tab w:val="left" w:pos="1411"/>
              </w:tabs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z w:val="24"/>
              </w:rPr>
              <w:tab/>
              <w:t>в</w:t>
            </w:r>
            <w:r w:rsidR="007458AA">
              <w:rPr>
                <w:sz w:val="24"/>
              </w:rPr>
              <w:t xml:space="preserve"> месяц (первые </w:t>
            </w:r>
            <w:r>
              <w:rPr>
                <w:sz w:val="24"/>
              </w:rPr>
              <w:t>числа</w:t>
            </w:r>
            <w:r w:rsidR="007458AA">
              <w:rPr>
                <w:sz w:val="24"/>
              </w:rPr>
              <w:t xml:space="preserve"> </w:t>
            </w:r>
            <w:r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7458AA">
        <w:trPr>
          <w:trHeight w:val="827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Педагогического совета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раза в семестр</w:t>
            </w:r>
          </w:p>
          <w:p w:rsidR="0075187E" w:rsidRDefault="004F550B" w:rsidP="007458AA">
            <w:pPr>
              <w:pStyle w:val="TableParagraph"/>
              <w:tabs>
                <w:tab w:val="left" w:pos="1246"/>
              </w:tabs>
              <w:rPr>
                <w:sz w:val="24"/>
              </w:rPr>
            </w:pPr>
            <w:r>
              <w:rPr>
                <w:sz w:val="24"/>
              </w:rPr>
              <w:t>(3-ый</w:t>
            </w:r>
            <w:r w:rsidR="007458A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четверг </w:t>
            </w:r>
            <w:r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7458AA">
        <w:trPr>
          <w:trHeight w:val="275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Методического совета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два месяца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ТО</w:t>
            </w:r>
          </w:p>
          <w:p w:rsidR="0075187E" w:rsidRDefault="0075187E" w:rsidP="007121B5">
            <w:pPr>
              <w:pStyle w:val="TableParagraph"/>
              <w:rPr>
                <w:sz w:val="24"/>
              </w:rPr>
            </w:pPr>
          </w:p>
        </w:tc>
      </w:tr>
      <w:tr w:rsidR="0075187E" w:rsidTr="007458AA">
        <w:trPr>
          <w:trHeight w:val="827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предметно-цикловых комиссий</w:t>
            </w:r>
          </w:p>
        </w:tc>
        <w:tc>
          <w:tcPr>
            <w:tcW w:w="2409" w:type="dxa"/>
          </w:tcPr>
          <w:p w:rsidR="0075187E" w:rsidRDefault="007458AA" w:rsidP="007458AA">
            <w:pPr>
              <w:pStyle w:val="TableParagraph"/>
              <w:tabs>
                <w:tab w:val="left" w:pos="1246"/>
              </w:tabs>
              <w:rPr>
                <w:sz w:val="24"/>
              </w:rPr>
            </w:pPr>
            <w:r>
              <w:rPr>
                <w:sz w:val="24"/>
              </w:rPr>
              <w:t xml:space="preserve">1 раз в два месяца (4-ый </w:t>
            </w:r>
            <w:r w:rsidR="004F550B">
              <w:rPr>
                <w:sz w:val="24"/>
              </w:rPr>
              <w:t>четверг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Председатели ЦК</w:t>
            </w:r>
          </w:p>
        </w:tc>
      </w:tr>
      <w:tr w:rsidR="0075187E" w:rsidTr="007458AA">
        <w:trPr>
          <w:trHeight w:val="552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69" w:type="dxa"/>
          </w:tcPr>
          <w:p w:rsidR="0075187E" w:rsidRDefault="004F550B" w:rsidP="00745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Заседания Совета </w:t>
            </w:r>
            <w:r w:rsidR="007458AA">
              <w:rPr>
                <w:sz w:val="24"/>
              </w:rPr>
              <w:t>кураторов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2694" w:type="dxa"/>
          </w:tcPr>
          <w:p w:rsidR="0075187E" w:rsidRDefault="007458AA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4F550B" w:rsidP="00745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 УВР</w:t>
            </w:r>
          </w:p>
        </w:tc>
      </w:tr>
      <w:tr w:rsidR="0075187E" w:rsidTr="007458AA">
        <w:trPr>
          <w:trHeight w:val="551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Совета по профилактике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458AA" w:rsidRDefault="007458AA" w:rsidP="00745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7458AA">
        <w:trPr>
          <w:trHeight w:val="553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по движению контингента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 день месяца)</w:t>
            </w:r>
          </w:p>
        </w:tc>
        <w:tc>
          <w:tcPr>
            <w:tcW w:w="2694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7458AA">
        <w:trPr>
          <w:trHeight w:val="827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6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физоргов</w:t>
            </w:r>
          </w:p>
        </w:tc>
        <w:tc>
          <w:tcPr>
            <w:tcW w:w="24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 раз в месяц (последние числа</w:t>
            </w:r>
            <w:proofErr w:type="gramEnd"/>
          </w:p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Default="007458AA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4F550B">
              <w:rPr>
                <w:sz w:val="24"/>
              </w:rPr>
              <w:t>по ФВ</w:t>
            </w:r>
          </w:p>
        </w:tc>
      </w:tr>
      <w:tr w:rsidR="0075187E" w:rsidTr="007458AA">
        <w:trPr>
          <w:trHeight w:val="827"/>
        </w:trPr>
        <w:tc>
          <w:tcPr>
            <w:tcW w:w="709" w:type="dxa"/>
          </w:tcPr>
          <w:p w:rsidR="0075187E" w:rsidRDefault="004F550B" w:rsidP="007121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69" w:type="dxa"/>
          </w:tcPr>
          <w:p w:rsidR="0075187E" w:rsidRDefault="007458AA" w:rsidP="007458AA">
            <w:pPr>
              <w:pStyle w:val="TableParagraph"/>
              <w:tabs>
                <w:tab w:val="left" w:pos="1505"/>
                <w:tab w:val="left" w:pos="3342"/>
              </w:tabs>
              <w:rPr>
                <w:sz w:val="24"/>
              </w:rPr>
            </w:pPr>
            <w:r>
              <w:rPr>
                <w:sz w:val="24"/>
              </w:rPr>
              <w:t xml:space="preserve">Заседания </w:t>
            </w:r>
            <w:r w:rsidR="004F550B">
              <w:rPr>
                <w:sz w:val="24"/>
              </w:rPr>
              <w:t>студенческого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Совета</w:t>
            </w:r>
          </w:p>
        </w:tc>
        <w:tc>
          <w:tcPr>
            <w:tcW w:w="2409" w:type="dxa"/>
          </w:tcPr>
          <w:p w:rsidR="0075187E" w:rsidRDefault="004F550B" w:rsidP="00745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раза в семестр (2-ый вторник</w:t>
            </w:r>
            <w:r w:rsidR="007458AA">
              <w:rPr>
                <w:sz w:val="24"/>
              </w:rPr>
              <w:t xml:space="preserve"> </w:t>
            </w:r>
            <w:r>
              <w:rPr>
                <w:sz w:val="24"/>
              </w:rPr>
              <w:t>месяца)</w:t>
            </w:r>
          </w:p>
        </w:tc>
        <w:tc>
          <w:tcPr>
            <w:tcW w:w="2694" w:type="dxa"/>
          </w:tcPr>
          <w:p w:rsidR="0075187E" w:rsidRDefault="004F550B" w:rsidP="00745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 УВР</w:t>
            </w:r>
          </w:p>
        </w:tc>
      </w:tr>
    </w:tbl>
    <w:p w:rsidR="0075187E" w:rsidRDefault="0075187E">
      <w:pPr>
        <w:spacing w:line="268" w:lineRule="exact"/>
        <w:jc w:val="center"/>
        <w:rPr>
          <w:sz w:val="24"/>
        </w:rPr>
        <w:sectPr w:rsidR="0075187E">
          <w:pgSz w:w="11910" w:h="16840"/>
          <w:pgMar w:top="1040" w:right="320" w:bottom="1160" w:left="720" w:header="0" w:footer="884" w:gutter="0"/>
          <w:cols w:space="720"/>
        </w:sectPr>
      </w:pPr>
    </w:p>
    <w:p w:rsidR="0075187E" w:rsidRDefault="004F550B">
      <w:pPr>
        <w:pStyle w:val="a5"/>
        <w:spacing w:before="78"/>
        <w:ind w:left="2743"/>
        <w:rPr>
          <w:rFonts w:ascii="Times New Roman" w:hAnsi="Times New Roman" w:cs="Times New Roman"/>
        </w:rPr>
      </w:pPr>
      <w:bookmarkStart w:id="1" w:name="_bookmark1"/>
      <w:bookmarkEnd w:id="1"/>
      <w:r>
        <w:rPr>
          <w:rFonts w:ascii="Times New Roman" w:hAnsi="Times New Roman" w:cs="Times New Roman"/>
        </w:rPr>
        <w:lastRenderedPageBreak/>
        <w:t>План работы Административного совета</w:t>
      </w:r>
    </w:p>
    <w:tbl>
      <w:tblPr>
        <w:tblW w:w="10609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2"/>
        <w:gridCol w:w="7229"/>
        <w:gridCol w:w="2671"/>
      </w:tblGrid>
      <w:tr w:rsidR="0075187E" w:rsidRPr="003C21E8" w:rsidTr="003C21E8">
        <w:trPr>
          <w:trHeight w:val="467"/>
        </w:trPr>
        <w:tc>
          <w:tcPr>
            <w:tcW w:w="709" w:type="dxa"/>
            <w:gridSpan w:val="2"/>
          </w:tcPr>
          <w:p w:rsidR="0075187E" w:rsidRPr="003C21E8" w:rsidRDefault="004F550B" w:rsidP="003C21E8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3C21E8">
              <w:rPr>
                <w:b/>
                <w:sz w:val="24"/>
                <w:szCs w:val="24"/>
              </w:rPr>
              <w:t>№</w:t>
            </w:r>
          </w:p>
          <w:p w:rsidR="0075187E" w:rsidRPr="003C21E8" w:rsidRDefault="004F550B" w:rsidP="003C21E8">
            <w:pPr>
              <w:pStyle w:val="TableParagraph"/>
              <w:spacing w:before="41"/>
              <w:ind w:left="182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C21E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C21E8">
              <w:rPr>
                <w:b/>
                <w:sz w:val="24"/>
                <w:szCs w:val="24"/>
              </w:rPr>
              <w:t>/</w:t>
            </w:r>
            <w:proofErr w:type="spellStart"/>
            <w:r w:rsidRPr="003C21E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</w:tcPr>
          <w:p w:rsidR="0075187E" w:rsidRPr="003C21E8" w:rsidRDefault="004F550B" w:rsidP="003C21E8">
            <w:pPr>
              <w:pStyle w:val="TableParagraph"/>
              <w:spacing w:before="157"/>
              <w:ind w:left="1072"/>
              <w:rPr>
                <w:b/>
                <w:sz w:val="24"/>
                <w:szCs w:val="24"/>
              </w:rPr>
            </w:pPr>
            <w:r w:rsidRPr="003C21E8">
              <w:rPr>
                <w:b/>
                <w:sz w:val="24"/>
                <w:szCs w:val="24"/>
              </w:rPr>
              <w:t>Вопросы, выносимые на рассмотрение</w:t>
            </w:r>
          </w:p>
        </w:tc>
        <w:tc>
          <w:tcPr>
            <w:tcW w:w="2671" w:type="dxa"/>
          </w:tcPr>
          <w:p w:rsidR="0075187E" w:rsidRPr="003C21E8" w:rsidRDefault="004F550B" w:rsidP="003C21E8">
            <w:pPr>
              <w:pStyle w:val="TableParagraph"/>
              <w:rPr>
                <w:b/>
                <w:sz w:val="24"/>
                <w:szCs w:val="24"/>
              </w:rPr>
            </w:pPr>
            <w:r w:rsidRPr="003C21E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3C21E8" w:rsidTr="003C21E8">
        <w:trPr>
          <w:trHeight w:val="347"/>
        </w:trPr>
        <w:tc>
          <w:tcPr>
            <w:tcW w:w="10609" w:type="dxa"/>
            <w:gridSpan w:val="4"/>
          </w:tcPr>
          <w:p w:rsidR="0075187E" w:rsidRPr="003C21E8" w:rsidRDefault="004F550B" w:rsidP="003C21E8">
            <w:pPr>
              <w:pStyle w:val="TableParagraph"/>
              <w:spacing w:before="92"/>
              <w:ind w:left="4361" w:right="4355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СЕНТЯБРЬ</w:t>
            </w:r>
          </w:p>
        </w:tc>
      </w:tr>
      <w:tr w:rsidR="0075187E" w:rsidRPr="003C21E8" w:rsidTr="003C21E8">
        <w:trPr>
          <w:trHeight w:val="481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готовности колледжа к началу 202</w:t>
            </w:r>
            <w:r w:rsidR="007121B5" w:rsidRPr="003C21E8">
              <w:rPr>
                <w:sz w:val="24"/>
                <w:szCs w:val="24"/>
              </w:rPr>
              <w:t>3</w:t>
            </w:r>
            <w:r w:rsidRPr="003C21E8">
              <w:rPr>
                <w:sz w:val="24"/>
                <w:szCs w:val="24"/>
              </w:rPr>
              <w:t>-202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 xml:space="preserve"> учебного года и отопительному сезону</w:t>
            </w:r>
          </w:p>
        </w:tc>
        <w:tc>
          <w:tcPr>
            <w:tcW w:w="2671" w:type="dxa"/>
            <w:tcBorders>
              <w:left w:val="single" w:sz="4" w:space="0" w:color="000000"/>
            </w:tcBorders>
          </w:tcPr>
          <w:p w:rsidR="007121B5" w:rsidRPr="003C21E8" w:rsidRDefault="004F550B" w:rsidP="003C21E8">
            <w:pPr>
              <w:pStyle w:val="TableParagraph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Директор</w:t>
            </w:r>
          </w:p>
          <w:p w:rsidR="0075187E" w:rsidRPr="003C21E8" w:rsidRDefault="0075187E" w:rsidP="003C21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RPr="003C21E8" w:rsidTr="003C21E8">
        <w:trPr>
          <w:trHeight w:val="306"/>
        </w:trPr>
        <w:tc>
          <w:tcPr>
            <w:tcW w:w="10609" w:type="dxa"/>
            <w:gridSpan w:val="4"/>
          </w:tcPr>
          <w:p w:rsidR="0075187E" w:rsidRPr="003C21E8" w:rsidRDefault="004F550B" w:rsidP="003C21E8">
            <w:pPr>
              <w:pStyle w:val="TableParagraph"/>
              <w:spacing w:before="101"/>
              <w:ind w:left="4361" w:right="4358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ОКТЯБРЬ</w:t>
            </w:r>
          </w:p>
        </w:tc>
      </w:tr>
      <w:tr w:rsidR="0075187E" w:rsidRPr="003C21E8" w:rsidTr="003C21E8">
        <w:trPr>
          <w:trHeight w:val="1052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158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140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Итоги государственной итоговой аттестации выпускников 202</w:t>
            </w:r>
            <w:r w:rsidR="007121B5" w:rsidRPr="003C21E8">
              <w:rPr>
                <w:sz w:val="24"/>
                <w:szCs w:val="24"/>
              </w:rPr>
              <w:t>3</w:t>
            </w:r>
            <w:r w:rsidRPr="003C21E8">
              <w:rPr>
                <w:sz w:val="24"/>
                <w:szCs w:val="24"/>
              </w:rPr>
              <w:t>года и мероприятия по организации и проведению государственной итоговой аттестации в 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671" w:type="dxa"/>
            <w:tcBorders>
              <w:left w:val="single" w:sz="6" w:space="0" w:color="000000"/>
              <w:bottom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158"/>
              <w:ind w:left="225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3C21E8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3C21E8" w:rsidTr="003C21E8">
        <w:trPr>
          <w:trHeight w:val="741"/>
        </w:trPr>
        <w:tc>
          <w:tcPr>
            <w:tcW w:w="56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8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результатах приёма в 202</w:t>
            </w:r>
            <w:r w:rsidR="007121B5" w:rsidRPr="003C21E8">
              <w:rPr>
                <w:sz w:val="24"/>
                <w:szCs w:val="24"/>
              </w:rPr>
              <w:t>3</w:t>
            </w:r>
            <w:r w:rsidRPr="003C21E8">
              <w:rPr>
                <w:sz w:val="24"/>
                <w:szCs w:val="24"/>
              </w:rPr>
              <w:t xml:space="preserve"> году и мероприятиях </w:t>
            </w:r>
            <w:proofErr w:type="gramStart"/>
            <w:r w:rsidRPr="003C21E8">
              <w:rPr>
                <w:sz w:val="24"/>
                <w:szCs w:val="24"/>
              </w:rPr>
              <w:t>по</w:t>
            </w:r>
            <w:proofErr w:type="gramEnd"/>
          </w:p>
          <w:p w:rsidR="0075187E" w:rsidRPr="003C21E8" w:rsidRDefault="004F550B" w:rsidP="003C21E8">
            <w:pPr>
              <w:pStyle w:val="TableParagraph"/>
              <w:spacing w:before="7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3C21E8">
              <w:rPr>
                <w:sz w:val="24"/>
                <w:szCs w:val="24"/>
              </w:rPr>
              <w:t>профориентационной</w:t>
            </w:r>
            <w:proofErr w:type="spellEnd"/>
            <w:r w:rsidRPr="003C21E8">
              <w:rPr>
                <w:sz w:val="24"/>
                <w:szCs w:val="24"/>
              </w:rPr>
              <w:t xml:space="preserve"> работы в 202</w:t>
            </w:r>
            <w:r w:rsidR="007121B5" w:rsidRPr="003C21E8">
              <w:rPr>
                <w:sz w:val="24"/>
                <w:szCs w:val="24"/>
              </w:rPr>
              <w:t>3</w:t>
            </w:r>
            <w:r w:rsidRPr="003C21E8">
              <w:rPr>
                <w:sz w:val="24"/>
                <w:szCs w:val="24"/>
              </w:rPr>
              <w:t>/202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93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Директор</w:t>
            </w:r>
          </w:p>
        </w:tc>
      </w:tr>
      <w:tr w:rsidR="0075187E" w:rsidRPr="003C21E8" w:rsidTr="003C21E8">
        <w:trPr>
          <w:trHeight w:val="825"/>
        </w:trPr>
        <w:tc>
          <w:tcPr>
            <w:tcW w:w="567" w:type="dxa"/>
            <w:tcBorders>
              <w:top w:val="single" w:sz="6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3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11"/>
              <w:ind w:left="117" w:right="88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проекте контрольных цифр приёма  на 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>-202</w:t>
            </w:r>
            <w:r w:rsidR="007121B5" w:rsidRPr="003C21E8">
              <w:rPr>
                <w:sz w:val="24"/>
                <w:szCs w:val="24"/>
              </w:rPr>
              <w:t>5</w:t>
            </w:r>
            <w:r w:rsidRPr="003C21E8">
              <w:rPr>
                <w:sz w:val="24"/>
                <w:szCs w:val="24"/>
              </w:rPr>
              <w:t xml:space="preserve"> учебный год, представленных на конкурс в Министерство труда, занятости и социальной защиты Республики Татарстан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6" w:space="0" w:color="000000"/>
            </w:tcBorders>
          </w:tcPr>
          <w:p w:rsidR="007121B5" w:rsidRPr="003C21E8" w:rsidRDefault="00191383" w:rsidP="003C21E8">
            <w:pPr>
              <w:pStyle w:val="TableParagraph"/>
              <w:ind w:left="194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Директор</w:t>
            </w:r>
          </w:p>
          <w:p w:rsidR="0075187E" w:rsidRPr="003C21E8" w:rsidRDefault="004F550B" w:rsidP="003C21E8">
            <w:pPr>
              <w:pStyle w:val="TableParagraph"/>
              <w:ind w:left="194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заместители</w:t>
            </w:r>
          </w:p>
        </w:tc>
      </w:tr>
      <w:tr w:rsidR="0075187E" w:rsidRPr="003C21E8" w:rsidTr="003C21E8">
        <w:trPr>
          <w:trHeight w:val="339"/>
        </w:trPr>
        <w:tc>
          <w:tcPr>
            <w:tcW w:w="10609" w:type="dxa"/>
            <w:gridSpan w:val="4"/>
          </w:tcPr>
          <w:p w:rsidR="0075187E" w:rsidRPr="003C21E8" w:rsidRDefault="003C21E8" w:rsidP="003C21E8">
            <w:pPr>
              <w:pStyle w:val="TableParagraph"/>
              <w:spacing w:before="104"/>
              <w:ind w:left="4361" w:right="4358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  </w:t>
            </w:r>
            <w:r w:rsidR="004F550B" w:rsidRPr="003C21E8">
              <w:rPr>
                <w:sz w:val="24"/>
                <w:szCs w:val="24"/>
              </w:rPr>
              <w:t>НОЯБРЬ</w:t>
            </w:r>
          </w:p>
        </w:tc>
      </w:tr>
      <w:tr w:rsidR="0075187E" w:rsidRPr="003C21E8" w:rsidTr="003C21E8">
        <w:trPr>
          <w:trHeight w:val="564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2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2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формировании и утверждении</w:t>
            </w:r>
            <w:r w:rsidR="007121B5" w:rsidRPr="003C21E8">
              <w:rPr>
                <w:sz w:val="24"/>
                <w:szCs w:val="24"/>
              </w:rPr>
              <w:t xml:space="preserve"> </w:t>
            </w:r>
            <w:r w:rsidRPr="003C21E8">
              <w:rPr>
                <w:sz w:val="24"/>
                <w:szCs w:val="24"/>
              </w:rPr>
              <w:t>графика отпусков на 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71" w:type="dxa"/>
            <w:tcBorders>
              <w:lef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2"/>
              <w:ind w:left="57" w:right="44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3C21E8" w:rsidTr="003C21E8">
        <w:trPr>
          <w:trHeight w:val="335"/>
        </w:trPr>
        <w:tc>
          <w:tcPr>
            <w:tcW w:w="10609" w:type="dxa"/>
            <w:gridSpan w:val="4"/>
          </w:tcPr>
          <w:p w:rsidR="0075187E" w:rsidRPr="003C21E8" w:rsidRDefault="003C21E8" w:rsidP="003C21E8">
            <w:pPr>
              <w:pStyle w:val="TableParagraph"/>
              <w:spacing w:before="123"/>
              <w:ind w:left="4361" w:right="4360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  </w:t>
            </w:r>
            <w:r w:rsidR="004F550B" w:rsidRPr="003C21E8">
              <w:rPr>
                <w:sz w:val="24"/>
                <w:szCs w:val="24"/>
              </w:rPr>
              <w:t>ДЕКАБРЬ</w:t>
            </w:r>
          </w:p>
        </w:tc>
      </w:tr>
      <w:tr w:rsidR="0075187E" w:rsidRPr="003C21E8" w:rsidTr="003C21E8">
        <w:trPr>
          <w:trHeight w:val="600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</w:tcPr>
          <w:p w:rsidR="0075187E" w:rsidRPr="003C21E8" w:rsidRDefault="0075187E" w:rsidP="003C21E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tabs>
                <w:tab w:val="left" w:pos="863"/>
                <w:tab w:val="left" w:pos="2537"/>
                <w:tab w:val="left" w:pos="3580"/>
              </w:tabs>
              <w:spacing w:before="94"/>
              <w:ind w:left="115" w:right="83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Об</w:t>
            </w:r>
            <w:r w:rsidRPr="003C21E8">
              <w:rPr>
                <w:sz w:val="24"/>
                <w:szCs w:val="24"/>
              </w:rPr>
              <w:tab/>
              <w:t>исполнении</w:t>
            </w:r>
            <w:r w:rsidRPr="003C21E8">
              <w:rPr>
                <w:sz w:val="24"/>
                <w:szCs w:val="24"/>
              </w:rPr>
              <w:tab/>
              <w:t>плана</w:t>
            </w:r>
            <w:r w:rsidRPr="003C21E8">
              <w:rPr>
                <w:sz w:val="24"/>
                <w:szCs w:val="24"/>
              </w:rPr>
              <w:tab/>
              <w:t>финансово-хозяйственной деятельности и государственного задания в 202</w:t>
            </w:r>
            <w:r w:rsidR="007121B5" w:rsidRPr="003C21E8">
              <w:rPr>
                <w:sz w:val="24"/>
                <w:szCs w:val="24"/>
              </w:rPr>
              <w:t>3</w:t>
            </w:r>
            <w:r w:rsidRPr="003C21E8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671" w:type="dxa"/>
            <w:tcBorders>
              <w:left w:val="single" w:sz="6" w:space="0" w:color="000000"/>
              <w:bottom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94"/>
              <w:ind w:right="414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Директор главный бухгалтер</w:t>
            </w:r>
          </w:p>
        </w:tc>
      </w:tr>
      <w:tr w:rsidR="0075187E" w:rsidRPr="003C21E8" w:rsidTr="003C21E8">
        <w:trPr>
          <w:trHeight w:val="358"/>
        </w:trPr>
        <w:tc>
          <w:tcPr>
            <w:tcW w:w="10609" w:type="dxa"/>
            <w:gridSpan w:val="4"/>
          </w:tcPr>
          <w:p w:rsidR="0075187E" w:rsidRPr="003C21E8" w:rsidRDefault="003C21E8" w:rsidP="003C21E8">
            <w:pPr>
              <w:pStyle w:val="TableParagraph"/>
              <w:spacing w:before="104"/>
              <w:ind w:left="4361" w:right="4361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  </w:t>
            </w:r>
            <w:r w:rsidR="004F550B" w:rsidRPr="003C21E8">
              <w:rPr>
                <w:sz w:val="24"/>
                <w:szCs w:val="24"/>
              </w:rPr>
              <w:t>ЯНВАРЬ</w:t>
            </w:r>
          </w:p>
        </w:tc>
      </w:tr>
      <w:tr w:rsidR="0075187E" w:rsidRPr="003C21E8" w:rsidTr="003C21E8">
        <w:trPr>
          <w:trHeight w:val="556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9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9"/>
              <w:ind w:left="115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Об организации </w:t>
            </w:r>
            <w:proofErr w:type="spellStart"/>
            <w:r w:rsidRPr="003C21E8">
              <w:rPr>
                <w:sz w:val="24"/>
                <w:szCs w:val="24"/>
              </w:rPr>
              <w:t>самообследования</w:t>
            </w:r>
            <w:proofErr w:type="spellEnd"/>
            <w:r w:rsidRPr="003C21E8">
              <w:rPr>
                <w:sz w:val="24"/>
                <w:szCs w:val="24"/>
              </w:rPr>
              <w:t xml:space="preserve"> колледжа</w:t>
            </w:r>
          </w:p>
        </w:tc>
        <w:tc>
          <w:tcPr>
            <w:tcW w:w="2671" w:type="dxa"/>
            <w:tcBorders>
              <w:lef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219"/>
              <w:ind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3C21E8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3C21E8" w:rsidTr="003C21E8">
        <w:trPr>
          <w:trHeight w:val="373"/>
        </w:trPr>
        <w:tc>
          <w:tcPr>
            <w:tcW w:w="10609" w:type="dxa"/>
            <w:gridSpan w:val="4"/>
          </w:tcPr>
          <w:p w:rsidR="0075187E" w:rsidRPr="003C21E8" w:rsidRDefault="004F550B" w:rsidP="003C21E8">
            <w:pPr>
              <w:pStyle w:val="TableParagraph"/>
              <w:spacing w:before="114"/>
              <w:ind w:left="4361" w:right="4358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ФЕВРАЛЬ</w:t>
            </w:r>
          </w:p>
        </w:tc>
      </w:tr>
      <w:tr w:rsidR="0075187E" w:rsidRPr="003C21E8" w:rsidTr="003C21E8">
        <w:trPr>
          <w:trHeight w:val="499"/>
        </w:trPr>
        <w:tc>
          <w:tcPr>
            <w:tcW w:w="567" w:type="dxa"/>
            <w:tcBorders>
              <w:right w:val="single" w:sz="4" w:space="0" w:color="000000"/>
            </w:tcBorders>
          </w:tcPr>
          <w:p w:rsidR="0075187E" w:rsidRPr="003C21E8" w:rsidRDefault="0075187E" w:rsidP="003C21E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5187E" w:rsidRPr="003C21E8" w:rsidRDefault="004F550B" w:rsidP="003C21E8">
            <w:pPr>
              <w:pStyle w:val="TableParagraph"/>
              <w:spacing w:before="1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85"/>
              <w:ind w:left="117" w:right="38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плане финансово-хозяйственной деятельности на 202</w:t>
            </w:r>
            <w:r w:rsidR="007121B5" w:rsidRPr="003C21E8">
              <w:rPr>
                <w:sz w:val="24"/>
                <w:szCs w:val="24"/>
              </w:rPr>
              <w:t>4</w:t>
            </w:r>
            <w:r w:rsidRPr="003C21E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71" w:type="dxa"/>
            <w:tcBorders>
              <w:lef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1"/>
              <w:ind w:left="76" w:right="44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Главный бухгалтер</w:t>
            </w:r>
          </w:p>
        </w:tc>
      </w:tr>
      <w:tr w:rsidR="0075187E" w:rsidRPr="003C21E8" w:rsidTr="003C21E8">
        <w:trPr>
          <w:trHeight w:val="320"/>
        </w:trPr>
        <w:tc>
          <w:tcPr>
            <w:tcW w:w="10609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85"/>
              <w:ind w:left="4677" w:right="4673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МАРТ</w:t>
            </w:r>
          </w:p>
        </w:tc>
      </w:tr>
      <w:tr w:rsidR="0075187E" w:rsidRPr="003C21E8" w:rsidTr="003C21E8">
        <w:trPr>
          <w:trHeight w:val="659"/>
        </w:trPr>
        <w:tc>
          <w:tcPr>
            <w:tcW w:w="567" w:type="dxa"/>
            <w:tcBorders>
              <w:bottom w:val="single" w:sz="4" w:space="0" w:color="000000"/>
              <w:right w:val="single" w:sz="6" w:space="0" w:color="000000"/>
            </w:tcBorders>
          </w:tcPr>
          <w:p w:rsidR="0075187E" w:rsidRPr="003C21E8" w:rsidRDefault="0075187E" w:rsidP="003C21E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96"/>
              <w:ind w:left="115" w:right="83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кадровом обеспечении образовательного процесса в 2023/2024 учебном году</w:t>
            </w:r>
          </w:p>
        </w:tc>
        <w:tc>
          <w:tcPr>
            <w:tcW w:w="2671" w:type="dxa"/>
            <w:tcBorders>
              <w:left w:val="single" w:sz="6" w:space="0" w:color="000000"/>
              <w:bottom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3C21E8" w:rsidTr="003C21E8">
        <w:trPr>
          <w:trHeight w:val="327"/>
        </w:trPr>
        <w:tc>
          <w:tcPr>
            <w:tcW w:w="567" w:type="dxa"/>
            <w:tcBorders>
              <w:top w:val="single" w:sz="4" w:space="0" w:color="000000"/>
              <w:right w:val="single" w:sz="6" w:space="0" w:color="000000"/>
            </w:tcBorders>
          </w:tcPr>
          <w:p w:rsidR="0075187E" w:rsidRPr="003C21E8" w:rsidRDefault="0075187E" w:rsidP="003C21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5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состоянии прохождения стажировок преподавателями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82" w:right="72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Специалист отдела кадров</w:t>
            </w:r>
          </w:p>
        </w:tc>
      </w:tr>
      <w:tr w:rsidR="0075187E" w:rsidRPr="003C21E8" w:rsidTr="003C21E8">
        <w:trPr>
          <w:trHeight w:val="404"/>
        </w:trPr>
        <w:tc>
          <w:tcPr>
            <w:tcW w:w="10609" w:type="dxa"/>
            <w:gridSpan w:val="4"/>
          </w:tcPr>
          <w:p w:rsidR="0075187E" w:rsidRPr="003C21E8" w:rsidRDefault="004F550B" w:rsidP="003C21E8">
            <w:pPr>
              <w:pStyle w:val="TableParagraph"/>
              <w:spacing w:before="93"/>
              <w:ind w:left="4361" w:right="4355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АПРЕЛЬ</w:t>
            </w:r>
          </w:p>
        </w:tc>
      </w:tr>
      <w:tr w:rsidR="0075187E" w:rsidRPr="003C21E8" w:rsidTr="003C21E8">
        <w:trPr>
          <w:trHeight w:val="420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планах работы на 2023/2024 учебный год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3C21E8" w:rsidRDefault="004F550B" w:rsidP="003C21E8">
            <w:pPr>
              <w:pStyle w:val="TableParagraph"/>
              <w:spacing w:before="41"/>
              <w:ind w:right="44"/>
              <w:rPr>
                <w:iCs/>
                <w:sz w:val="24"/>
                <w:szCs w:val="24"/>
              </w:rPr>
            </w:pPr>
            <w:r w:rsidRPr="003C21E8">
              <w:rPr>
                <w:iCs/>
                <w:sz w:val="24"/>
                <w:szCs w:val="24"/>
              </w:rPr>
              <w:t xml:space="preserve">Зам. директора по </w:t>
            </w:r>
            <w:proofErr w:type="gramStart"/>
            <w:r w:rsidRPr="003C21E8">
              <w:rPr>
                <w:iCs/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3C21E8" w:rsidTr="003C21E8">
        <w:trPr>
          <w:trHeight w:val="334"/>
        </w:trPr>
        <w:tc>
          <w:tcPr>
            <w:tcW w:w="10609" w:type="dxa"/>
            <w:gridSpan w:val="4"/>
          </w:tcPr>
          <w:p w:rsidR="0075187E" w:rsidRPr="003C21E8" w:rsidRDefault="004F550B" w:rsidP="003C21E8">
            <w:pPr>
              <w:pStyle w:val="TableParagraph"/>
              <w:spacing w:before="103"/>
              <w:ind w:left="4361" w:right="4358"/>
              <w:rPr>
                <w:iCs/>
                <w:sz w:val="24"/>
                <w:szCs w:val="24"/>
              </w:rPr>
            </w:pPr>
            <w:r w:rsidRPr="003C21E8">
              <w:rPr>
                <w:iCs/>
                <w:sz w:val="24"/>
                <w:szCs w:val="24"/>
              </w:rPr>
              <w:t>МАЙ</w:t>
            </w:r>
          </w:p>
        </w:tc>
      </w:tr>
      <w:tr w:rsidR="0075187E" w:rsidRPr="003C21E8" w:rsidTr="003C21E8">
        <w:trPr>
          <w:trHeight w:val="525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3C21E8" w:rsidRDefault="0075187E" w:rsidP="003C21E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5" w:right="8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О ходе выполнения мероприятий по подготовке и проведению государственной итоговой аттестации выпускников</w:t>
            </w:r>
          </w:p>
        </w:tc>
        <w:tc>
          <w:tcPr>
            <w:tcW w:w="2671" w:type="dxa"/>
            <w:tcBorders>
              <w:lef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225" w:right="72"/>
              <w:rPr>
                <w:iCs/>
                <w:sz w:val="24"/>
                <w:szCs w:val="24"/>
              </w:rPr>
            </w:pPr>
            <w:r w:rsidRPr="003C21E8">
              <w:rPr>
                <w:iCs/>
                <w:sz w:val="24"/>
                <w:szCs w:val="24"/>
              </w:rPr>
              <w:t xml:space="preserve">Зам. директора по </w:t>
            </w:r>
            <w:proofErr w:type="gramStart"/>
            <w:r w:rsidRPr="003C21E8">
              <w:rPr>
                <w:iCs/>
                <w:sz w:val="24"/>
                <w:szCs w:val="24"/>
              </w:rPr>
              <w:t>УПР</w:t>
            </w:r>
            <w:proofErr w:type="gramEnd"/>
          </w:p>
        </w:tc>
      </w:tr>
      <w:tr w:rsidR="0075187E" w:rsidRPr="003C21E8" w:rsidTr="003C21E8">
        <w:trPr>
          <w:trHeight w:val="205"/>
        </w:trPr>
        <w:tc>
          <w:tcPr>
            <w:tcW w:w="10609" w:type="dxa"/>
            <w:gridSpan w:val="4"/>
          </w:tcPr>
          <w:p w:rsidR="0075187E" w:rsidRPr="003C21E8" w:rsidRDefault="003C21E8" w:rsidP="003C21E8">
            <w:pPr>
              <w:pStyle w:val="TableParagraph"/>
              <w:ind w:left="225" w:right="72"/>
              <w:rPr>
                <w:iCs/>
                <w:sz w:val="24"/>
                <w:szCs w:val="24"/>
              </w:rPr>
            </w:pPr>
            <w:r w:rsidRPr="003C21E8">
              <w:rPr>
                <w:iCs/>
                <w:sz w:val="24"/>
                <w:szCs w:val="24"/>
              </w:rPr>
              <w:t xml:space="preserve">                                                                   </w:t>
            </w:r>
            <w:r w:rsidR="004F550B" w:rsidRPr="003C21E8">
              <w:rPr>
                <w:iCs/>
                <w:sz w:val="24"/>
                <w:szCs w:val="24"/>
              </w:rPr>
              <w:t>ИЮНЬ</w:t>
            </w:r>
          </w:p>
        </w:tc>
      </w:tr>
      <w:tr w:rsidR="0075187E" w:rsidRPr="003C21E8" w:rsidTr="003C21E8">
        <w:trPr>
          <w:trHeight w:val="450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5" w:right="8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Подготовка к торжественному мероприятию по вручению дипломов выпускникам</w:t>
            </w:r>
          </w:p>
        </w:tc>
        <w:tc>
          <w:tcPr>
            <w:tcW w:w="2671" w:type="dxa"/>
            <w:tcBorders>
              <w:lef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225" w:right="72"/>
              <w:rPr>
                <w:iCs/>
                <w:sz w:val="24"/>
                <w:szCs w:val="24"/>
              </w:rPr>
            </w:pPr>
            <w:r w:rsidRPr="003C21E8">
              <w:rPr>
                <w:iCs/>
                <w:sz w:val="24"/>
                <w:szCs w:val="24"/>
              </w:rPr>
              <w:t>Зам. директора по УВР</w:t>
            </w:r>
          </w:p>
        </w:tc>
      </w:tr>
      <w:tr w:rsidR="0075187E" w:rsidRPr="003C21E8" w:rsidTr="003C21E8">
        <w:trPr>
          <w:trHeight w:val="975"/>
        </w:trPr>
        <w:tc>
          <w:tcPr>
            <w:tcW w:w="567" w:type="dxa"/>
            <w:tcBorders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9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75187E" w:rsidRPr="003C21E8" w:rsidRDefault="004F550B" w:rsidP="003C21E8">
            <w:pPr>
              <w:pStyle w:val="TableParagraph"/>
              <w:ind w:left="115" w:right="87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Летняя занятость студентов и трудоустройство выпускников</w:t>
            </w:r>
          </w:p>
        </w:tc>
        <w:tc>
          <w:tcPr>
            <w:tcW w:w="2671" w:type="dxa"/>
            <w:tcBorders>
              <w:left w:val="single" w:sz="6" w:space="0" w:color="000000"/>
            </w:tcBorders>
          </w:tcPr>
          <w:p w:rsidR="007458AA" w:rsidRPr="003C21E8" w:rsidRDefault="007458AA" w:rsidP="003C21E8">
            <w:pPr>
              <w:pStyle w:val="TableParagraph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Зам. директора по УВР</w:t>
            </w:r>
          </w:p>
          <w:p w:rsidR="007458AA" w:rsidRPr="003C21E8" w:rsidRDefault="007458AA" w:rsidP="003C21E8">
            <w:pPr>
              <w:pStyle w:val="TableParagraph"/>
              <w:rPr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Социальный педагог</w:t>
            </w:r>
          </w:p>
          <w:p w:rsidR="0075187E" w:rsidRPr="003C21E8" w:rsidRDefault="007458AA" w:rsidP="003C21E8">
            <w:pPr>
              <w:pStyle w:val="TableParagraph"/>
              <w:ind w:right="72"/>
              <w:rPr>
                <w:iCs/>
                <w:sz w:val="24"/>
                <w:szCs w:val="24"/>
              </w:rPr>
            </w:pPr>
            <w:r w:rsidRPr="003C21E8">
              <w:rPr>
                <w:sz w:val="24"/>
                <w:szCs w:val="24"/>
              </w:rPr>
              <w:t>Советник по ВР</w:t>
            </w:r>
          </w:p>
        </w:tc>
      </w:tr>
    </w:tbl>
    <w:p w:rsidR="0075187E" w:rsidRDefault="0075187E">
      <w:pPr>
        <w:jc w:val="center"/>
        <w:rPr>
          <w:sz w:val="24"/>
        </w:rPr>
        <w:sectPr w:rsidR="0075187E" w:rsidSect="003C21E8">
          <w:pgSz w:w="11910" w:h="16840"/>
          <w:pgMar w:top="567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/>
        <w:ind w:left="3440"/>
        <w:rPr>
          <w:rFonts w:ascii="Times New Roman" w:hAnsi="Times New Roman" w:cs="Times New Roman"/>
        </w:rPr>
      </w:pPr>
      <w:bookmarkStart w:id="2" w:name="_bookmark2"/>
      <w:bookmarkEnd w:id="2"/>
      <w:r>
        <w:rPr>
          <w:rFonts w:ascii="Times New Roman" w:hAnsi="Times New Roman" w:cs="Times New Roman"/>
        </w:rPr>
        <w:lastRenderedPageBreak/>
        <w:t>План работы Совета колледжа</w:t>
      </w:r>
    </w:p>
    <w:p w:rsidR="0075187E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467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779"/>
        <w:gridCol w:w="2979"/>
      </w:tblGrid>
      <w:tr w:rsidR="0075187E" w:rsidRPr="003C21E8" w:rsidTr="003C21E8">
        <w:trPr>
          <w:trHeight w:val="632"/>
        </w:trPr>
        <w:tc>
          <w:tcPr>
            <w:tcW w:w="709" w:type="dxa"/>
          </w:tcPr>
          <w:p w:rsidR="0075187E" w:rsidRPr="003C21E8" w:rsidRDefault="004F550B">
            <w:pPr>
              <w:pStyle w:val="TableParagraph"/>
              <w:spacing w:line="275" w:lineRule="exact"/>
              <w:ind w:left="232"/>
              <w:rPr>
                <w:b/>
                <w:sz w:val="20"/>
                <w:szCs w:val="20"/>
              </w:rPr>
            </w:pPr>
            <w:r w:rsidRPr="003C21E8">
              <w:rPr>
                <w:b/>
                <w:sz w:val="20"/>
                <w:szCs w:val="20"/>
              </w:rPr>
              <w:t>№</w:t>
            </w:r>
          </w:p>
          <w:p w:rsidR="0075187E" w:rsidRPr="003C21E8" w:rsidRDefault="004F550B">
            <w:pPr>
              <w:pStyle w:val="TableParagraph"/>
              <w:spacing w:before="41"/>
              <w:ind w:left="182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C21E8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C21E8">
              <w:rPr>
                <w:b/>
                <w:sz w:val="20"/>
                <w:szCs w:val="20"/>
              </w:rPr>
              <w:t>/</w:t>
            </w:r>
            <w:proofErr w:type="spellStart"/>
            <w:r w:rsidRPr="003C21E8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79" w:type="dxa"/>
          </w:tcPr>
          <w:p w:rsidR="0075187E" w:rsidRPr="003C21E8" w:rsidRDefault="004F550B">
            <w:pPr>
              <w:pStyle w:val="TableParagraph"/>
              <w:spacing w:before="157"/>
              <w:ind w:left="1072"/>
              <w:rPr>
                <w:b/>
                <w:sz w:val="20"/>
                <w:szCs w:val="20"/>
              </w:rPr>
            </w:pPr>
            <w:r w:rsidRPr="003C21E8">
              <w:rPr>
                <w:b/>
                <w:sz w:val="20"/>
                <w:szCs w:val="20"/>
              </w:rPr>
              <w:t>Вопросы, выносимые на рассмотрение</w:t>
            </w:r>
          </w:p>
        </w:tc>
        <w:tc>
          <w:tcPr>
            <w:tcW w:w="2979" w:type="dxa"/>
          </w:tcPr>
          <w:p w:rsidR="0075187E" w:rsidRPr="003C21E8" w:rsidRDefault="004F550B">
            <w:pPr>
              <w:pStyle w:val="TableParagraph"/>
              <w:spacing w:before="157"/>
              <w:ind w:left="643"/>
              <w:rPr>
                <w:b/>
                <w:sz w:val="20"/>
                <w:szCs w:val="20"/>
              </w:rPr>
            </w:pPr>
            <w:r w:rsidRPr="003C21E8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75187E" w:rsidRPr="003C21E8" w:rsidTr="003C21E8">
        <w:trPr>
          <w:trHeight w:val="514"/>
        </w:trPr>
        <w:tc>
          <w:tcPr>
            <w:tcW w:w="10467" w:type="dxa"/>
            <w:gridSpan w:val="3"/>
          </w:tcPr>
          <w:p w:rsidR="0075187E" w:rsidRPr="003C21E8" w:rsidRDefault="004F550B">
            <w:pPr>
              <w:pStyle w:val="TableParagraph"/>
              <w:spacing w:before="94"/>
              <w:ind w:left="4319" w:right="4397"/>
              <w:jc w:val="center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СЕНТЯБРЬ</w:t>
            </w:r>
          </w:p>
        </w:tc>
      </w:tr>
      <w:tr w:rsidR="0075187E" w:rsidRPr="003C21E8" w:rsidTr="003C21E8">
        <w:trPr>
          <w:trHeight w:val="2160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3C21E8" w:rsidRDefault="0075187E">
            <w:pPr>
              <w:pStyle w:val="TableParagraph"/>
              <w:rPr>
                <w:b/>
                <w:sz w:val="20"/>
                <w:szCs w:val="20"/>
              </w:rPr>
            </w:pPr>
          </w:p>
          <w:p w:rsidR="0075187E" w:rsidRPr="003C21E8" w:rsidRDefault="0075187E">
            <w:pPr>
              <w:pStyle w:val="TableParagraph"/>
              <w:rPr>
                <w:b/>
                <w:sz w:val="20"/>
                <w:szCs w:val="20"/>
              </w:rPr>
            </w:pPr>
          </w:p>
          <w:p w:rsidR="0075187E" w:rsidRPr="003C21E8" w:rsidRDefault="0075187E">
            <w:pPr>
              <w:pStyle w:val="TableParagraph"/>
              <w:rPr>
                <w:b/>
                <w:sz w:val="20"/>
                <w:szCs w:val="20"/>
              </w:rPr>
            </w:pPr>
          </w:p>
          <w:p w:rsidR="0075187E" w:rsidRPr="003C21E8" w:rsidRDefault="0075187E">
            <w:pPr>
              <w:pStyle w:val="TableParagraph"/>
              <w:rPr>
                <w:b/>
                <w:sz w:val="20"/>
                <w:szCs w:val="20"/>
              </w:rPr>
            </w:pPr>
          </w:p>
          <w:p w:rsidR="0075187E" w:rsidRPr="003C21E8" w:rsidRDefault="004F550B">
            <w:pPr>
              <w:pStyle w:val="TableParagraph"/>
              <w:spacing w:before="158"/>
              <w:ind w:left="17"/>
              <w:jc w:val="center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1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3C21E8" w:rsidRDefault="004F550B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right="82" w:firstLine="0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О рассмотрении плана работы Совета колледжа на 202</w:t>
            </w:r>
            <w:r w:rsidR="001447E0">
              <w:rPr>
                <w:sz w:val="20"/>
                <w:szCs w:val="20"/>
              </w:rPr>
              <w:t>3</w:t>
            </w:r>
            <w:r w:rsidRPr="003C21E8">
              <w:rPr>
                <w:sz w:val="20"/>
                <w:szCs w:val="20"/>
              </w:rPr>
              <w:t>- 202</w:t>
            </w:r>
            <w:r w:rsidR="001447E0">
              <w:rPr>
                <w:sz w:val="20"/>
                <w:szCs w:val="20"/>
              </w:rPr>
              <w:t>4</w:t>
            </w:r>
            <w:r w:rsidRPr="003C21E8">
              <w:rPr>
                <w:sz w:val="20"/>
                <w:szCs w:val="20"/>
              </w:rPr>
              <w:t xml:space="preserve"> учебный год. Задачи работы Совета Колледжа</w:t>
            </w:r>
          </w:p>
          <w:p w:rsidR="0075187E" w:rsidRPr="003C21E8" w:rsidRDefault="004F550B">
            <w:pPr>
              <w:pStyle w:val="TableParagraph"/>
              <w:tabs>
                <w:tab w:val="left" w:pos="418"/>
              </w:tabs>
              <w:ind w:left="117" w:right="87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2.Утверждение состава Совета колледжа, плана работы, локальных</w:t>
            </w:r>
            <w:r w:rsidR="003C21E8" w:rsidRPr="003C21E8">
              <w:rPr>
                <w:sz w:val="20"/>
                <w:szCs w:val="20"/>
              </w:rPr>
              <w:t xml:space="preserve"> </w:t>
            </w:r>
            <w:r w:rsidRPr="003C21E8">
              <w:rPr>
                <w:sz w:val="20"/>
                <w:szCs w:val="20"/>
              </w:rPr>
              <w:t>актов</w:t>
            </w:r>
          </w:p>
          <w:p w:rsidR="0075187E" w:rsidRPr="003C21E8" w:rsidRDefault="004F550B">
            <w:pPr>
              <w:pStyle w:val="TableParagraph"/>
              <w:tabs>
                <w:tab w:val="left" w:pos="521"/>
              </w:tabs>
              <w:ind w:left="117" w:right="86"/>
              <w:jc w:val="both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3.Анализ готовности педагогического коллектива к выполнению государственного заказа (кадровое обеспечение учебного процесса, учебная нагрузка, заведование кабинетами, классное руководство)</w:t>
            </w:r>
          </w:p>
          <w:p w:rsidR="0075187E" w:rsidRPr="003C21E8" w:rsidRDefault="004F550B">
            <w:pPr>
              <w:pStyle w:val="TableParagraph"/>
              <w:tabs>
                <w:tab w:val="left" w:pos="358"/>
              </w:tabs>
              <w:ind w:left="117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4.О состоянии охраны труда, противопожарной</w:t>
            </w:r>
          </w:p>
          <w:p w:rsidR="0075187E" w:rsidRPr="003C21E8" w:rsidRDefault="004F550B">
            <w:pPr>
              <w:pStyle w:val="TableParagraph"/>
              <w:spacing w:line="270" w:lineRule="atLeast"/>
              <w:ind w:left="117" w:right="466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безопасности, и антитеррористической защищенности в колледже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75187E" w:rsidRPr="003C21E8" w:rsidRDefault="004F550B">
            <w:pPr>
              <w:pStyle w:val="TableParagraph"/>
              <w:spacing w:line="516" w:lineRule="auto"/>
              <w:ind w:left="1059" w:right="901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 xml:space="preserve">Директор </w:t>
            </w:r>
          </w:p>
          <w:p w:rsidR="0075187E" w:rsidRPr="003C21E8" w:rsidRDefault="003C21E8">
            <w:pPr>
              <w:pStyle w:val="TableParagraph"/>
              <w:spacing w:line="275" w:lineRule="exact"/>
              <w:ind w:left="115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 xml:space="preserve">     </w:t>
            </w:r>
            <w:r w:rsidR="004F550B" w:rsidRPr="003C21E8">
              <w:rPr>
                <w:iCs/>
                <w:sz w:val="20"/>
                <w:szCs w:val="20"/>
              </w:rPr>
              <w:t xml:space="preserve">Зам. директора по </w:t>
            </w:r>
            <w:proofErr w:type="gramStart"/>
            <w:r w:rsidR="004F550B" w:rsidRPr="003C21E8">
              <w:rPr>
                <w:iCs/>
                <w:sz w:val="20"/>
                <w:szCs w:val="20"/>
              </w:rPr>
              <w:t>УПР</w:t>
            </w:r>
            <w:proofErr w:type="gramEnd"/>
          </w:p>
          <w:p w:rsidR="0075187E" w:rsidRPr="003C21E8" w:rsidRDefault="0075187E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75187E" w:rsidRPr="003C21E8" w:rsidRDefault="0075187E">
            <w:pPr>
              <w:pStyle w:val="TableParagraph"/>
              <w:rPr>
                <w:b/>
                <w:iCs/>
                <w:sz w:val="20"/>
                <w:szCs w:val="20"/>
              </w:rPr>
            </w:pPr>
          </w:p>
          <w:p w:rsidR="003C21E8" w:rsidRPr="003C21E8" w:rsidRDefault="003C21E8">
            <w:pPr>
              <w:pStyle w:val="TableParagraph"/>
              <w:spacing w:before="224"/>
              <w:ind w:left="429" w:right="399" w:firstLine="4"/>
              <w:rPr>
                <w:iCs/>
                <w:sz w:val="20"/>
                <w:szCs w:val="20"/>
              </w:rPr>
            </w:pPr>
          </w:p>
          <w:p w:rsidR="0075187E" w:rsidRPr="003C21E8" w:rsidRDefault="004F550B">
            <w:pPr>
              <w:pStyle w:val="TableParagraph"/>
              <w:spacing w:before="224"/>
              <w:ind w:left="429" w:right="399" w:firstLine="4"/>
              <w:rPr>
                <w:i/>
                <w:sz w:val="20"/>
                <w:szCs w:val="20"/>
              </w:rPr>
            </w:pPr>
            <w:proofErr w:type="gramStart"/>
            <w:r w:rsidRPr="003C21E8">
              <w:rPr>
                <w:iCs/>
                <w:sz w:val="20"/>
                <w:szCs w:val="20"/>
              </w:rPr>
              <w:t>Инженер по ОТ и ТБ</w:t>
            </w:r>
            <w:proofErr w:type="gramEnd"/>
          </w:p>
        </w:tc>
      </w:tr>
      <w:tr w:rsidR="0075187E" w:rsidRPr="003C21E8" w:rsidTr="003C21E8">
        <w:trPr>
          <w:trHeight w:val="437"/>
        </w:trPr>
        <w:tc>
          <w:tcPr>
            <w:tcW w:w="10467" w:type="dxa"/>
            <w:gridSpan w:val="3"/>
          </w:tcPr>
          <w:p w:rsidR="0075187E" w:rsidRPr="003C21E8" w:rsidRDefault="004F550B">
            <w:pPr>
              <w:pStyle w:val="TableParagraph"/>
              <w:spacing w:before="55"/>
              <w:ind w:left="4319" w:right="4397"/>
              <w:jc w:val="center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ДЕКАБРЬ</w:t>
            </w:r>
          </w:p>
        </w:tc>
      </w:tr>
      <w:tr w:rsidR="0075187E" w:rsidRPr="003C21E8" w:rsidTr="003C21E8">
        <w:trPr>
          <w:trHeight w:val="709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3C21E8" w:rsidRDefault="0075187E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75187E" w:rsidRPr="003C21E8" w:rsidRDefault="004F550B">
            <w:pPr>
              <w:pStyle w:val="TableParagraph"/>
              <w:spacing w:before="1"/>
              <w:ind w:left="17"/>
              <w:jc w:val="center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2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3C21E8" w:rsidRDefault="004F550B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67" w:lineRule="exact"/>
              <w:ind w:firstLine="0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О выполнении плана ФХД за 202</w:t>
            </w:r>
            <w:r w:rsidR="003C21E8" w:rsidRPr="003C21E8">
              <w:rPr>
                <w:sz w:val="20"/>
                <w:szCs w:val="20"/>
              </w:rPr>
              <w:t>3</w:t>
            </w:r>
            <w:r w:rsidRPr="003C21E8">
              <w:rPr>
                <w:sz w:val="20"/>
                <w:szCs w:val="20"/>
              </w:rPr>
              <w:t xml:space="preserve"> год.</w:t>
            </w:r>
          </w:p>
          <w:p w:rsidR="0075187E" w:rsidRPr="003C21E8" w:rsidRDefault="004F550B">
            <w:pPr>
              <w:pStyle w:val="TableParagraph"/>
              <w:tabs>
                <w:tab w:val="left" w:pos="884"/>
              </w:tabs>
              <w:spacing w:line="270" w:lineRule="atLeast"/>
              <w:ind w:left="117" w:right="85"/>
              <w:jc w:val="both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2.Анализ информационного сопровождения образовательного процесса на официальном сайте колледжа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3C21E8" w:rsidRPr="003C21E8" w:rsidRDefault="004F550B" w:rsidP="003C21E8">
            <w:pPr>
              <w:pStyle w:val="TableParagraph"/>
              <w:ind w:right="757" w:firstLineChars="50" w:firstLine="100"/>
              <w:jc w:val="center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 xml:space="preserve">Директор, </w:t>
            </w:r>
          </w:p>
          <w:p w:rsidR="0075187E" w:rsidRPr="003C21E8" w:rsidRDefault="004F550B" w:rsidP="003C21E8">
            <w:pPr>
              <w:pStyle w:val="TableParagraph"/>
              <w:ind w:right="757" w:firstLineChars="50" w:firstLine="100"/>
              <w:jc w:val="center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>гл. бухгалтер</w:t>
            </w:r>
          </w:p>
          <w:p w:rsidR="003C21E8" w:rsidRPr="003C21E8" w:rsidRDefault="003C21E8" w:rsidP="003C21E8">
            <w:pPr>
              <w:pStyle w:val="TableParagraph"/>
              <w:ind w:right="757" w:firstLineChars="50" w:firstLine="100"/>
              <w:jc w:val="center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>Зам</w:t>
            </w:r>
            <w:proofErr w:type="gramStart"/>
            <w:r w:rsidRPr="003C21E8">
              <w:rPr>
                <w:iCs/>
                <w:sz w:val="20"/>
                <w:szCs w:val="20"/>
              </w:rPr>
              <w:t>.д</w:t>
            </w:r>
            <w:proofErr w:type="gramEnd"/>
            <w:r w:rsidRPr="003C21E8">
              <w:rPr>
                <w:iCs/>
                <w:sz w:val="20"/>
                <w:szCs w:val="20"/>
              </w:rPr>
              <w:t>иректора по УПР</w:t>
            </w:r>
          </w:p>
        </w:tc>
      </w:tr>
      <w:tr w:rsidR="0075187E" w:rsidRPr="003C21E8" w:rsidTr="003C21E8">
        <w:trPr>
          <w:trHeight w:val="452"/>
        </w:trPr>
        <w:tc>
          <w:tcPr>
            <w:tcW w:w="10467" w:type="dxa"/>
            <w:gridSpan w:val="3"/>
          </w:tcPr>
          <w:p w:rsidR="0075187E" w:rsidRPr="003C21E8" w:rsidRDefault="004F550B">
            <w:pPr>
              <w:pStyle w:val="TableParagraph"/>
              <w:spacing w:before="63"/>
              <w:ind w:left="4317" w:right="4397"/>
              <w:jc w:val="center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>ФЕВРАЛЬ</w:t>
            </w:r>
          </w:p>
        </w:tc>
      </w:tr>
      <w:tr w:rsidR="0075187E" w:rsidRPr="003C21E8" w:rsidTr="003C21E8">
        <w:trPr>
          <w:trHeight w:val="1184"/>
        </w:trPr>
        <w:tc>
          <w:tcPr>
            <w:tcW w:w="709" w:type="dxa"/>
            <w:tcBorders>
              <w:right w:val="single" w:sz="4" w:space="0" w:color="000000"/>
            </w:tcBorders>
          </w:tcPr>
          <w:p w:rsidR="0075187E" w:rsidRPr="003C21E8" w:rsidRDefault="0075187E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75187E" w:rsidRPr="003C21E8" w:rsidRDefault="004F550B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3</w:t>
            </w:r>
          </w:p>
        </w:tc>
        <w:tc>
          <w:tcPr>
            <w:tcW w:w="6779" w:type="dxa"/>
            <w:tcBorders>
              <w:left w:val="single" w:sz="4" w:space="0" w:color="000000"/>
              <w:right w:val="single" w:sz="6" w:space="0" w:color="000000"/>
            </w:tcBorders>
          </w:tcPr>
          <w:p w:rsidR="0075187E" w:rsidRPr="003C21E8" w:rsidRDefault="004F550B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line="270" w:lineRule="exact"/>
              <w:ind w:firstLine="0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О государственном задании на 202</w:t>
            </w:r>
            <w:r w:rsidR="003C21E8" w:rsidRPr="003C21E8">
              <w:rPr>
                <w:sz w:val="20"/>
                <w:szCs w:val="20"/>
              </w:rPr>
              <w:t>4</w:t>
            </w:r>
            <w:r w:rsidRPr="003C21E8">
              <w:rPr>
                <w:sz w:val="20"/>
                <w:szCs w:val="20"/>
              </w:rPr>
              <w:t>-202</w:t>
            </w:r>
            <w:r w:rsidR="003C21E8" w:rsidRPr="003C21E8">
              <w:rPr>
                <w:sz w:val="20"/>
                <w:szCs w:val="20"/>
              </w:rPr>
              <w:t>5</w:t>
            </w:r>
            <w:r w:rsidRPr="003C21E8">
              <w:rPr>
                <w:sz w:val="20"/>
                <w:szCs w:val="20"/>
              </w:rPr>
              <w:t xml:space="preserve"> учебный год.</w:t>
            </w:r>
          </w:p>
          <w:p w:rsidR="0075187E" w:rsidRPr="003C21E8" w:rsidRDefault="004F550B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ind w:right="83" w:firstLine="0"/>
              <w:rPr>
                <w:sz w:val="20"/>
                <w:szCs w:val="20"/>
              </w:rPr>
            </w:pPr>
            <w:r w:rsidRPr="003C21E8">
              <w:rPr>
                <w:sz w:val="20"/>
                <w:szCs w:val="20"/>
              </w:rPr>
              <w:t>О финансовом обеспечении, материально-техническом оснащении образовательного процесса.</w:t>
            </w:r>
          </w:p>
        </w:tc>
        <w:tc>
          <w:tcPr>
            <w:tcW w:w="2979" w:type="dxa"/>
            <w:tcBorders>
              <w:left w:val="single" w:sz="6" w:space="0" w:color="000000"/>
            </w:tcBorders>
          </w:tcPr>
          <w:p w:rsidR="0075187E" w:rsidRPr="003C21E8" w:rsidRDefault="004F550B">
            <w:pPr>
              <w:pStyle w:val="TableParagraph"/>
              <w:spacing w:line="270" w:lineRule="exact"/>
              <w:ind w:left="237"/>
              <w:rPr>
                <w:iCs/>
                <w:sz w:val="20"/>
                <w:szCs w:val="20"/>
              </w:rPr>
            </w:pPr>
            <w:r w:rsidRPr="003C21E8">
              <w:rPr>
                <w:iCs/>
                <w:sz w:val="20"/>
                <w:szCs w:val="20"/>
              </w:rPr>
              <w:t>Директор, гл. бухгалтер</w:t>
            </w:r>
          </w:p>
          <w:p w:rsidR="0075187E" w:rsidRPr="003C21E8" w:rsidRDefault="0075187E" w:rsidP="003C21E8">
            <w:pPr>
              <w:pStyle w:val="TableParagraph"/>
              <w:ind w:left="353" w:right="155" w:hanging="147"/>
              <w:rPr>
                <w:iCs/>
                <w:sz w:val="20"/>
                <w:szCs w:val="20"/>
              </w:rPr>
            </w:pPr>
          </w:p>
        </w:tc>
      </w:tr>
    </w:tbl>
    <w:p w:rsidR="0075187E" w:rsidRDefault="0075187E">
      <w:pPr>
        <w:rPr>
          <w:sz w:val="24"/>
        </w:rPr>
        <w:sectPr w:rsidR="0075187E" w:rsidSect="003C21E8">
          <w:pgSz w:w="11910" w:h="16840"/>
          <w:pgMar w:top="567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/>
        <w:ind w:left="2950"/>
        <w:rPr>
          <w:rFonts w:ascii="Times New Roman" w:hAnsi="Times New Roman" w:cs="Times New Roman"/>
        </w:rPr>
      </w:pPr>
      <w:bookmarkStart w:id="3" w:name="_bookmark3"/>
      <w:bookmarkEnd w:id="3"/>
      <w:r>
        <w:rPr>
          <w:rFonts w:ascii="Times New Roman" w:hAnsi="Times New Roman" w:cs="Times New Roman"/>
        </w:rPr>
        <w:lastRenderedPageBreak/>
        <w:t>План работы Педагогического Совета</w:t>
      </w:r>
    </w:p>
    <w:p w:rsidR="0075187E" w:rsidRDefault="0075187E">
      <w:pPr>
        <w:pStyle w:val="a5"/>
        <w:spacing w:before="6"/>
        <w:rPr>
          <w:rFonts w:ascii="Times New Roman" w:hAnsi="Times New Roman" w:cs="Times New Roman"/>
          <w:sz w:val="24"/>
        </w:rPr>
      </w:pPr>
    </w:p>
    <w:tbl>
      <w:tblPr>
        <w:tblW w:w="9853" w:type="dxa"/>
        <w:tblInd w:w="5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6488"/>
        <w:gridCol w:w="2799"/>
      </w:tblGrid>
      <w:tr w:rsidR="0075187E">
        <w:trPr>
          <w:trHeight w:val="553"/>
        </w:trPr>
        <w:tc>
          <w:tcPr>
            <w:tcW w:w="566" w:type="dxa"/>
          </w:tcPr>
          <w:p w:rsidR="0075187E" w:rsidRDefault="004F550B">
            <w:pPr>
              <w:pStyle w:val="TableParagraph"/>
              <w:spacing w:before="2" w:line="276" w:lineRule="exact"/>
              <w:ind w:left="107" w:right="6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488" w:type="dxa"/>
          </w:tcPr>
          <w:p w:rsidR="0075187E" w:rsidRDefault="004F550B">
            <w:pPr>
              <w:pStyle w:val="TableParagraph"/>
              <w:spacing w:before="135"/>
              <w:ind w:left="118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Вопросы, выносимые на рассмотрение</w:t>
            </w:r>
          </w:p>
        </w:tc>
        <w:tc>
          <w:tcPr>
            <w:tcW w:w="2799" w:type="dxa"/>
          </w:tcPr>
          <w:p w:rsidR="0075187E" w:rsidRDefault="004F550B">
            <w:pPr>
              <w:pStyle w:val="TableParagraph"/>
              <w:spacing w:before="135"/>
              <w:ind w:left="232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>
        <w:trPr>
          <w:trHeight w:val="454"/>
        </w:trPr>
        <w:tc>
          <w:tcPr>
            <w:tcW w:w="9853" w:type="dxa"/>
            <w:gridSpan w:val="3"/>
          </w:tcPr>
          <w:p w:rsidR="0075187E" w:rsidRDefault="004F550B">
            <w:pPr>
              <w:pStyle w:val="TableParagraph"/>
              <w:spacing w:before="82"/>
              <w:ind w:left="4432" w:right="43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75187E">
        <w:trPr>
          <w:trHeight w:val="596"/>
        </w:trPr>
        <w:tc>
          <w:tcPr>
            <w:tcW w:w="566" w:type="dxa"/>
          </w:tcPr>
          <w:p w:rsidR="0075187E" w:rsidRDefault="004F550B">
            <w:pPr>
              <w:pStyle w:val="TableParagraph"/>
              <w:spacing w:before="152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8" w:type="dxa"/>
          </w:tcPr>
          <w:p w:rsidR="0075187E" w:rsidRDefault="004F550B" w:rsidP="001447E0">
            <w:pPr>
              <w:pStyle w:val="TableParagraph"/>
              <w:spacing w:before="26" w:line="284" w:lineRule="exact"/>
              <w:ind w:left="107"/>
              <w:rPr>
                <w:sz w:val="24"/>
              </w:rPr>
            </w:pPr>
            <w:r>
              <w:rPr>
                <w:sz w:val="28"/>
              </w:rPr>
              <w:t>1</w:t>
            </w:r>
            <w:r>
              <w:rPr>
                <w:sz w:val="24"/>
              </w:rPr>
              <w:t>. Основные направления деятельности педагогического коллектива на 202</w:t>
            </w:r>
            <w:r w:rsidR="001447E0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1447E0">
              <w:rPr>
                <w:sz w:val="24"/>
              </w:rPr>
              <w:t>4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2799" w:type="dxa"/>
          </w:tcPr>
          <w:p w:rsidR="0075187E" w:rsidRDefault="004F550B">
            <w:pPr>
              <w:pStyle w:val="TableParagraph"/>
              <w:spacing w:line="267" w:lineRule="exact"/>
              <w:ind w:left="232" w:right="20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>
        <w:trPr>
          <w:trHeight w:val="433"/>
        </w:trPr>
        <w:tc>
          <w:tcPr>
            <w:tcW w:w="9853" w:type="dxa"/>
            <w:gridSpan w:val="3"/>
          </w:tcPr>
          <w:p w:rsidR="0075187E" w:rsidRDefault="004F550B">
            <w:pPr>
              <w:pStyle w:val="TableParagraph"/>
              <w:spacing w:before="73"/>
              <w:ind w:left="4412" w:right="43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75187E">
        <w:trPr>
          <w:trHeight w:val="1654"/>
        </w:trPr>
        <w:tc>
          <w:tcPr>
            <w:tcW w:w="566" w:type="dxa"/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4F550B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8" w:type="dxa"/>
          </w:tcPr>
          <w:p w:rsidR="0075187E" w:rsidRDefault="004F550B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spacing w:line="270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 подготовке к ГИА выпускников 202</w:t>
            </w:r>
            <w:r w:rsidR="003C21E8">
              <w:rPr>
                <w:sz w:val="24"/>
              </w:rPr>
              <w:t>4</w:t>
            </w:r>
            <w:r w:rsidR="001447E0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5187E" w:rsidRDefault="004F550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О подготовке к защите выпускных экзаменационных работ</w:t>
            </w:r>
          </w:p>
          <w:p w:rsidR="0075187E" w:rsidRDefault="004F550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5125"/>
              </w:tabs>
              <w:ind w:left="347" w:right="75" w:hanging="240"/>
              <w:rPr>
                <w:sz w:val="24"/>
              </w:rPr>
            </w:pPr>
            <w:r>
              <w:rPr>
                <w:sz w:val="24"/>
              </w:rPr>
              <w:t xml:space="preserve">Подготовке  к проведению </w:t>
            </w:r>
            <w:proofErr w:type="gramStart"/>
            <w:r>
              <w:rPr>
                <w:sz w:val="24"/>
              </w:rPr>
              <w:t>демонстрационного</w:t>
            </w:r>
            <w:proofErr w:type="gramEnd"/>
            <w:r>
              <w:rPr>
                <w:sz w:val="24"/>
              </w:rPr>
              <w:t xml:space="preserve"> </w:t>
            </w:r>
          </w:p>
          <w:p w:rsidR="0075187E" w:rsidRDefault="001447E0" w:rsidP="001447E0">
            <w:pPr>
              <w:pStyle w:val="TableParagraph"/>
              <w:tabs>
                <w:tab w:val="left" w:pos="708"/>
                <w:tab w:val="left" w:pos="5125"/>
              </w:tabs>
              <w:ind w:left="107" w:right="75"/>
              <w:rPr>
                <w:sz w:val="24"/>
              </w:rPr>
            </w:pPr>
            <w:r>
              <w:rPr>
                <w:sz w:val="24"/>
              </w:rPr>
              <w:t xml:space="preserve">экзамена  по компетенциям </w:t>
            </w:r>
          </w:p>
        </w:tc>
        <w:tc>
          <w:tcPr>
            <w:tcW w:w="2799" w:type="dxa"/>
          </w:tcPr>
          <w:p w:rsidR="0075187E" w:rsidRDefault="004F550B" w:rsidP="001447E0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1447E0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 по ТО Зам</w:t>
            </w:r>
            <w:r w:rsidR="001447E0">
              <w:rPr>
                <w:sz w:val="24"/>
              </w:rPr>
              <w:t xml:space="preserve">. </w:t>
            </w: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  <w:p w:rsidR="0075187E" w:rsidRDefault="0075187E">
            <w:pPr>
              <w:pStyle w:val="TableParagraph"/>
              <w:ind w:left="280" w:right="250"/>
              <w:jc w:val="both"/>
              <w:rPr>
                <w:sz w:val="24"/>
              </w:rPr>
            </w:pPr>
          </w:p>
        </w:tc>
      </w:tr>
      <w:tr w:rsidR="0075187E">
        <w:trPr>
          <w:trHeight w:val="428"/>
        </w:trPr>
        <w:tc>
          <w:tcPr>
            <w:tcW w:w="9853" w:type="dxa"/>
            <w:gridSpan w:val="3"/>
          </w:tcPr>
          <w:p w:rsidR="0075187E" w:rsidRDefault="004F550B">
            <w:pPr>
              <w:pStyle w:val="TableParagraph"/>
              <w:spacing w:before="68"/>
              <w:ind w:left="4409" w:right="438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75187E">
        <w:trPr>
          <w:trHeight w:val="598"/>
        </w:trPr>
        <w:tc>
          <w:tcPr>
            <w:tcW w:w="566" w:type="dxa"/>
          </w:tcPr>
          <w:p w:rsidR="0075187E" w:rsidRDefault="004F550B">
            <w:pPr>
              <w:pStyle w:val="TableParagraph"/>
              <w:spacing w:before="154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8" w:type="dxa"/>
          </w:tcPr>
          <w:p w:rsidR="0075187E" w:rsidRDefault="004F550B" w:rsidP="003C21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 Итоги успеваемости и качество знаний за 1 семестр 202</w:t>
            </w:r>
            <w:r w:rsidR="003C21E8">
              <w:rPr>
                <w:sz w:val="24"/>
              </w:rPr>
              <w:t>3</w:t>
            </w:r>
            <w:r>
              <w:rPr>
                <w:sz w:val="24"/>
              </w:rPr>
              <w:t>- 202</w:t>
            </w:r>
            <w:r w:rsidR="003C21E8">
              <w:rPr>
                <w:sz w:val="24"/>
              </w:rPr>
              <w:t>4</w:t>
            </w:r>
            <w:r>
              <w:rPr>
                <w:sz w:val="24"/>
              </w:rPr>
              <w:t xml:space="preserve"> г</w:t>
            </w:r>
            <w:r w:rsidR="001447E0">
              <w:rPr>
                <w:sz w:val="24"/>
              </w:rPr>
              <w:t>.</w:t>
            </w:r>
            <w:r>
              <w:rPr>
                <w:sz w:val="24"/>
              </w:rPr>
              <w:t>г.</w:t>
            </w:r>
          </w:p>
        </w:tc>
        <w:tc>
          <w:tcPr>
            <w:tcW w:w="2799" w:type="dxa"/>
          </w:tcPr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 по ТО</w:t>
            </w:r>
          </w:p>
        </w:tc>
      </w:tr>
      <w:tr w:rsidR="0075187E">
        <w:trPr>
          <w:trHeight w:val="546"/>
        </w:trPr>
        <w:tc>
          <w:tcPr>
            <w:tcW w:w="9853" w:type="dxa"/>
            <w:gridSpan w:val="3"/>
          </w:tcPr>
          <w:p w:rsidR="0075187E" w:rsidRDefault="004F550B">
            <w:pPr>
              <w:pStyle w:val="TableParagraph"/>
              <w:spacing w:before="109"/>
              <w:ind w:left="4432" w:right="43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75187E">
        <w:trPr>
          <w:trHeight w:val="2483"/>
        </w:trPr>
        <w:tc>
          <w:tcPr>
            <w:tcW w:w="566" w:type="dxa"/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4F550B">
            <w:pPr>
              <w:pStyle w:val="TableParagraph"/>
              <w:spacing w:before="198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8" w:type="dxa"/>
          </w:tcPr>
          <w:p w:rsidR="0075187E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7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 подготовке к проведению демонстрационного экзамена</w:t>
            </w:r>
          </w:p>
          <w:p w:rsidR="0075187E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Результаты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  <w:r>
              <w:rPr>
                <w:sz w:val="24"/>
              </w:rPr>
              <w:t xml:space="preserve"> на 01.04.202</w:t>
            </w:r>
            <w:r w:rsidR="003C21E8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  <w:p w:rsidR="0075187E" w:rsidRDefault="004F550B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80" w:firstLine="0"/>
              <w:rPr>
                <w:sz w:val="24"/>
              </w:rPr>
            </w:pPr>
            <w:r>
              <w:rPr>
                <w:sz w:val="24"/>
              </w:rPr>
              <w:t>Профилактика правонарушений несовершеннолетних и противодействие экстремизму</w:t>
            </w:r>
          </w:p>
          <w:p w:rsidR="0075187E" w:rsidRDefault="004F550B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коллектива колледжа по использования активных технологий воспитательной работы как фактор и условие развития профессионала</w:t>
            </w:r>
          </w:p>
          <w:p w:rsidR="0075187E" w:rsidRDefault="004F55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347" w:hanging="240"/>
              <w:jc w:val="both"/>
              <w:rPr>
                <w:sz w:val="24"/>
              </w:rPr>
            </w:pPr>
            <w:r>
              <w:rPr>
                <w:sz w:val="24"/>
              </w:rPr>
              <w:t>Анализ готовности студентов выпускных групп к</w:t>
            </w:r>
            <w:r w:rsidR="003C21E8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75187E" w:rsidRDefault="004F550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3" w:lineRule="exact"/>
              <w:ind w:left="347" w:hanging="240"/>
              <w:jc w:val="both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2799" w:type="dxa"/>
          </w:tcPr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Руководитель СЦК Зам. директора по УВР </w:t>
            </w:r>
          </w:p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директора  </w:t>
            </w:r>
            <w:proofErr w:type="spellStart"/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У</w:t>
            </w:r>
            <w:r>
              <w:rPr>
                <w:sz w:val="24"/>
              </w:rPr>
              <w:t>ВР</w:t>
            </w:r>
            <w:proofErr w:type="spellEnd"/>
          </w:p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>
        <w:trPr>
          <w:trHeight w:val="548"/>
        </w:trPr>
        <w:tc>
          <w:tcPr>
            <w:tcW w:w="9853" w:type="dxa"/>
            <w:gridSpan w:val="3"/>
          </w:tcPr>
          <w:p w:rsidR="0075187E" w:rsidRDefault="004F550B">
            <w:pPr>
              <w:pStyle w:val="TableParagraph"/>
              <w:spacing w:before="128"/>
              <w:ind w:left="4411" w:right="438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75187E">
        <w:trPr>
          <w:trHeight w:val="562"/>
        </w:trPr>
        <w:tc>
          <w:tcPr>
            <w:tcW w:w="566" w:type="dxa"/>
          </w:tcPr>
          <w:p w:rsidR="0075187E" w:rsidRDefault="004F550B">
            <w:pPr>
              <w:pStyle w:val="TableParagraph"/>
              <w:spacing w:before="135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8" w:type="dxa"/>
          </w:tcPr>
          <w:p w:rsidR="0075187E" w:rsidRDefault="001447E0" w:rsidP="001447E0">
            <w:pPr>
              <w:pStyle w:val="TableParagraph"/>
              <w:tabs>
                <w:tab w:val="left" w:pos="503"/>
                <w:tab w:val="left" w:pos="891"/>
                <w:tab w:val="left" w:pos="1923"/>
                <w:tab w:val="left" w:pos="3168"/>
                <w:tab w:val="left" w:pos="3499"/>
                <w:tab w:val="left" w:pos="4647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  <w:r w:rsidR="004F550B">
              <w:rPr>
                <w:sz w:val="24"/>
              </w:rPr>
              <w:t>О</w:t>
            </w:r>
            <w:r w:rsidR="004F550B">
              <w:rPr>
                <w:sz w:val="24"/>
              </w:rPr>
              <w:tab/>
              <w:t>допуске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студентов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proofErr w:type="gramStart"/>
            <w:r w:rsidR="004F550B">
              <w:rPr>
                <w:sz w:val="24"/>
              </w:rPr>
              <w:t>итоговой</w:t>
            </w:r>
            <w:proofErr w:type="gramEnd"/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государственной</w:t>
            </w:r>
          </w:p>
          <w:p w:rsidR="0075187E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 w:rsidR="004F550B">
              <w:rPr>
                <w:sz w:val="24"/>
              </w:rPr>
              <w:t>ттестации</w:t>
            </w:r>
            <w:r>
              <w:rPr>
                <w:sz w:val="24"/>
              </w:rPr>
              <w:t xml:space="preserve"> и промежуточной аттестации</w:t>
            </w:r>
          </w:p>
        </w:tc>
        <w:tc>
          <w:tcPr>
            <w:tcW w:w="2799" w:type="dxa"/>
          </w:tcPr>
          <w:p w:rsidR="0075187E" w:rsidRDefault="004F550B">
            <w:pPr>
              <w:pStyle w:val="TableParagraph"/>
              <w:spacing w:line="267" w:lineRule="exact"/>
              <w:ind w:left="232" w:right="2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>
        <w:trPr>
          <w:trHeight w:val="562"/>
        </w:trPr>
        <w:tc>
          <w:tcPr>
            <w:tcW w:w="566" w:type="dxa"/>
          </w:tcPr>
          <w:p w:rsidR="0075187E" w:rsidRDefault="004F550B">
            <w:pPr>
              <w:pStyle w:val="TableParagraph"/>
              <w:spacing w:before="135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8" w:type="dxa"/>
          </w:tcPr>
          <w:p w:rsidR="0075187E" w:rsidRDefault="004F550B">
            <w:pPr>
              <w:pStyle w:val="TableParagraph"/>
              <w:numPr>
                <w:ilvl w:val="0"/>
                <w:numId w:val="7"/>
              </w:numPr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 ИГА, выдача дипломов выпускникам, перевод студентов на следующие курсы</w:t>
            </w:r>
          </w:p>
        </w:tc>
        <w:tc>
          <w:tcPr>
            <w:tcW w:w="2799" w:type="dxa"/>
          </w:tcPr>
          <w:p w:rsidR="0075187E" w:rsidRDefault="004F550B">
            <w:pPr>
              <w:pStyle w:val="TableParagraph"/>
              <w:spacing w:line="267" w:lineRule="exact"/>
              <w:ind w:left="232" w:right="2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</w:tbl>
    <w:p w:rsidR="0075187E" w:rsidRDefault="0075187E">
      <w:pPr>
        <w:spacing w:line="267" w:lineRule="exact"/>
        <w:jc w:val="center"/>
        <w:rPr>
          <w:sz w:val="24"/>
        </w:rPr>
        <w:sectPr w:rsidR="0075187E">
          <w:pgSz w:w="11910" w:h="16840"/>
          <w:pgMar w:top="1040" w:right="320" w:bottom="1160" w:left="720" w:header="0" w:footer="884" w:gutter="0"/>
          <w:cols w:space="720"/>
        </w:sectPr>
      </w:pPr>
    </w:p>
    <w:p w:rsidR="0075187E" w:rsidRDefault="004F550B" w:rsidP="006572F9">
      <w:pPr>
        <w:pStyle w:val="a5"/>
        <w:spacing w:before="75"/>
        <w:ind w:left="2390" w:firstLineChars="250" w:firstLine="703"/>
        <w:jc w:val="both"/>
        <w:rPr>
          <w:rFonts w:ascii="Times New Roman" w:hAnsi="Times New Roman" w:cs="Times New Roman"/>
        </w:rPr>
      </w:pPr>
      <w:bookmarkStart w:id="4" w:name="_bookmark4"/>
      <w:bookmarkEnd w:id="4"/>
      <w:r>
        <w:rPr>
          <w:rFonts w:ascii="Times New Roman" w:hAnsi="Times New Roman" w:cs="Times New Roman"/>
        </w:rPr>
        <w:lastRenderedPageBreak/>
        <w:t>План работы Совета кураторов</w:t>
      </w:r>
    </w:p>
    <w:p w:rsidR="0075187E" w:rsidRDefault="0075187E">
      <w:pPr>
        <w:pStyle w:val="a5"/>
        <w:spacing w:before="6"/>
        <w:rPr>
          <w:rFonts w:ascii="Times New Roman" w:hAnsi="Times New Roman" w:cs="Times New Roman"/>
          <w:sz w:val="24"/>
        </w:rPr>
      </w:pPr>
    </w:p>
    <w:tbl>
      <w:tblPr>
        <w:tblW w:w="10090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378"/>
        <w:gridCol w:w="3003"/>
      </w:tblGrid>
      <w:tr w:rsidR="0075187E" w:rsidTr="00207220">
        <w:trPr>
          <w:trHeight w:val="554"/>
        </w:trPr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03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207220">
        <w:trPr>
          <w:trHeight w:val="414"/>
        </w:trPr>
        <w:tc>
          <w:tcPr>
            <w:tcW w:w="10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75187E" w:rsidTr="00207220">
        <w:trPr>
          <w:trHeight w:val="4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работе Совета кураторов  в 202</w:t>
            </w:r>
            <w:r w:rsidR="001447E0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1447E0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41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программе социально-педагогической помощи студентам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39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социальных паспортов групп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</w:tr>
      <w:tr w:rsidR="0075187E" w:rsidTr="00207220">
        <w:trPr>
          <w:trHeight w:val="44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мероприятиях по адаптации студентов 1 курса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447E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75187E" w:rsidTr="00207220">
        <w:trPr>
          <w:trHeight w:val="5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заседании Совета по профилактике правонарушений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63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подготовке к </w:t>
            </w:r>
            <w:proofErr w:type="spellStart"/>
            <w:r>
              <w:rPr>
                <w:sz w:val="24"/>
              </w:rPr>
              <w:t>общеколледжному</w:t>
            </w:r>
            <w:proofErr w:type="spellEnd"/>
            <w:r>
              <w:rPr>
                <w:sz w:val="24"/>
              </w:rPr>
              <w:t xml:space="preserve"> родительскому собранию (для родителей 1 курса)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Зам.директора по УВР</w:t>
            </w:r>
          </w:p>
        </w:tc>
      </w:tr>
      <w:tr w:rsidR="0075187E" w:rsidTr="00207220">
        <w:trPr>
          <w:trHeight w:val="1077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формировании Актива студенческого самоуправления,</w:t>
            </w: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Совета общежития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207220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5187E" w:rsidTr="00207220">
        <w:trPr>
          <w:trHeight w:val="4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</w:t>
            </w:r>
            <w:r w:rsidR="001447E0">
              <w:rPr>
                <w:sz w:val="24"/>
              </w:rPr>
              <w:t>«</w:t>
            </w:r>
            <w:r>
              <w:rPr>
                <w:sz w:val="24"/>
              </w:rPr>
              <w:t xml:space="preserve">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</w:t>
            </w:r>
            <w:r w:rsidR="001447E0">
              <w:rPr>
                <w:sz w:val="24"/>
              </w:rPr>
              <w:t>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</w:tc>
      </w:tr>
      <w:tr w:rsidR="0075187E" w:rsidTr="00207220">
        <w:trPr>
          <w:trHeight w:val="402"/>
        </w:trPr>
        <w:tc>
          <w:tcPr>
            <w:tcW w:w="100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5187E" w:rsidTr="00207220">
        <w:trPr>
          <w:trHeight w:val="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31"/>
              </w:rPr>
            </w:pP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интересов, склонностей, социального окружения обучающихся 1 курса.</w:t>
            </w:r>
            <w:r w:rsidR="00DD2C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 организации занятости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во внеурочное время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Кураторы 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106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DD2CDF">
            <w:pPr>
              <w:pStyle w:val="TableParagraph"/>
              <w:rPr>
                <w:b/>
                <w:sz w:val="21"/>
              </w:rPr>
            </w:pP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профилактической работы со студентами, </w:t>
            </w:r>
            <w:proofErr w:type="gramStart"/>
            <w:r>
              <w:rPr>
                <w:sz w:val="24"/>
              </w:rPr>
              <w:t>требующих</w:t>
            </w:r>
            <w:proofErr w:type="gramEnd"/>
            <w:r>
              <w:rPr>
                <w:sz w:val="24"/>
              </w:rPr>
              <w:t xml:space="preserve"> особого педагогического внимания, состоящих на учете  ПДН ОМВД России по г. Бавлы, КДН</w:t>
            </w:r>
            <w:r w:rsidR="003C21E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21E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ЗП </w:t>
            </w:r>
            <w:proofErr w:type="spellStart"/>
            <w:r>
              <w:rPr>
                <w:sz w:val="24"/>
              </w:rPr>
              <w:t>Бавлинского</w:t>
            </w:r>
            <w:proofErr w:type="spellEnd"/>
            <w:r>
              <w:rPr>
                <w:sz w:val="24"/>
              </w:rPr>
              <w:t xml:space="preserve"> муниципального образования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798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группой риска, анализ посещаемости и успеваемости, работа по сохранению контингента.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447E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УВР, социальный педагог, кураторы</w:t>
            </w:r>
          </w:p>
        </w:tc>
      </w:tr>
      <w:tr w:rsidR="0075187E" w:rsidTr="00207220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7"/>
              </w:rPr>
            </w:pP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подготовке к </w:t>
            </w:r>
            <w:proofErr w:type="spellStart"/>
            <w:r>
              <w:rPr>
                <w:sz w:val="24"/>
              </w:rPr>
              <w:t>общеколледжному</w:t>
            </w:r>
            <w:proofErr w:type="spellEnd"/>
            <w:r>
              <w:rPr>
                <w:sz w:val="24"/>
              </w:rPr>
              <w:t xml:space="preserve"> родительскому собранию (для родителей 1 курса)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Советник по ВР </w:t>
            </w:r>
          </w:p>
        </w:tc>
      </w:tr>
      <w:tr w:rsidR="0075187E" w:rsidTr="00207220">
        <w:trPr>
          <w:trHeight w:val="419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плановых и внеплановых рейдов</w:t>
            </w: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«Подросток в общежитии»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rPr>
          <w:trHeight w:val="45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DD2CDF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«Разговоры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5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8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207220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20722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20722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207220">
              <w:rPr>
                <w:sz w:val="24"/>
              </w:rPr>
              <w:t>п</w:t>
            </w:r>
            <w:r>
              <w:rPr>
                <w:sz w:val="24"/>
              </w:rPr>
              <w:t>рофилактических акций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7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по программе социально-педагогической помощи студентам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Советник по 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jc w:val="bot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к </w:t>
            </w:r>
            <w:proofErr w:type="spellStart"/>
            <w:r>
              <w:rPr>
                <w:sz w:val="24"/>
              </w:rPr>
              <w:t>общеколледжному</w:t>
            </w:r>
            <w:proofErr w:type="spellEnd"/>
            <w:r>
              <w:rPr>
                <w:sz w:val="24"/>
              </w:rPr>
              <w:t xml:space="preserve"> родительскому собранию (для родителей 3и 4 курсов)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 заседании Совета по профилактике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4F550B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jc w:val="bot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Default="001447E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проведении классных часов «</w:t>
            </w:r>
            <w:r w:rsidR="004F550B">
              <w:rPr>
                <w:sz w:val="24"/>
              </w:rPr>
              <w:t xml:space="preserve">Разговоры </w:t>
            </w:r>
            <w:proofErr w:type="gramStart"/>
            <w:r w:rsidR="004F550B">
              <w:rPr>
                <w:sz w:val="24"/>
              </w:rPr>
              <w:t>о</w:t>
            </w:r>
            <w:proofErr w:type="gramEnd"/>
            <w:r w:rsidR="004F550B">
              <w:rPr>
                <w:sz w:val="24"/>
              </w:rPr>
              <w:t xml:space="preserve"> важном</w:t>
            </w:r>
            <w:r>
              <w:rPr>
                <w:sz w:val="24"/>
              </w:rPr>
              <w:t>»</w:t>
            </w:r>
          </w:p>
          <w:p w:rsidR="0075187E" w:rsidRDefault="0075187E" w:rsidP="00DD2CD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 итогах проведения профилактической акции, участии студентов в городских мероприятиях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4F550B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результатах адаптации студентов первого курса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20722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 по подготовке отчетных материалов за 1 семестр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20722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группой риска, анализ посещаемости и успеваемости, работа по сохранению контингента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20722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в общежитии, выявленные проблемы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 w:rsidR="004F550B">
              <w:rPr>
                <w:sz w:val="24"/>
              </w:rPr>
              <w:t>,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</w:t>
            </w:r>
            <w:r w:rsidR="001447E0">
              <w:rPr>
                <w:sz w:val="24"/>
              </w:rPr>
              <w:t>«</w:t>
            </w:r>
            <w:r>
              <w:rPr>
                <w:sz w:val="24"/>
              </w:rPr>
              <w:t xml:space="preserve">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</w:t>
            </w:r>
            <w:r w:rsidR="001447E0">
              <w:rPr>
                <w:sz w:val="24"/>
              </w:rPr>
              <w:t>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Кураторы групп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 итогах реализации планов воспитательных мероприятий классными руководителями за 1 семестр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 w:rsidR="00DD2CD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деятельности Активов студенческих групп за 1</w:t>
            </w:r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20722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деятельности Совета общежития за 1 полугодие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DD2CDF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заседании Совета по профилактике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ВР,</w:t>
            </w:r>
            <w:r w:rsidR="00DD2CDF"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и проведение родительских собраний (1-4 курсы)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207220" w:rsidRDefault="0020722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DD2CDF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5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8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 результатов работы по ликвидации задолженностей за 1 семестр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ТО,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к выпуску  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</w:t>
            </w:r>
            <w:r w:rsidR="001447E0">
              <w:rPr>
                <w:sz w:val="24"/>
              </w:rPr>
              <w:t>П</w:t>
            </w:r>
            <w:r>
              <w:rPr>
                <w:sz w:val="24"/>
              </w:rPr>
              <w:t>Р</w:t>
            </w:r>
          </w:p>
          <w:p w:rsidR="0075187E" w:rsidRDefault="0075187E" w:rsidP="00DD2CDF">
            <w:pPr>
              <w:pStyle w:val="TableParagraph"/>
              <w:jc w:val="both"/>
              <w:rPr>
                <w:sz w:val="24"/>
              </w:rPr>
            </w:pP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проведении анкетирования потребителей образовательных услуг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</w:t>
            </w:r>
            <w:r w:rsidR="00DD2CDF">
              <w:rPr>
                <w:sz w:val="24"/>
              </w:rPr>
              <w:t>«</w:t>
            </w:r>
            <w:r>
              <w:rPr>
                <w:sz w:val="24"/>
              </w:rPr>
              <w:t xml:space="preserve">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</w:t>
            </w:r>
            <w:r w:rsidR="00DD2CDF">
              <w:rPr>
                <w:sz w:val="24"/>
              </w:rPr>
              <w:t>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6"/>
              <w:rPr>
                <w:sz w:val="24"/>
              </w:rPr>
            </w:pPr>
            <w:r>
              <w:rPr>
                <w:sz w:val="24"/>
              </w:rPr>
              <w:t xml:space="preserve">О подготовке и проведении </w:t>
            </w:r>
            <w:proofErr w:type="spellStart"/>
            <w:r>
              <w:rPr>
                <w:sz w:val="24"/>
              </w:rPr>
              <w:t>общеколледжного</w:t>
            </w:r>
            <w:proofErr w:type="spellEnd"/>
            <w:r>
              <w:rPr>
                <w:sz w:val="24"/>
              </w:rPr>
              <w:t xml:space="preserve"> родительского собрания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1447E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8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6"/>
              <w:rPr>
                <w:sz w:val="24"/>
              </w:rPr>
            </w:pPr>
            <w:r>
              <w:rPr>
                <w:sz w:val="24"/>
              </w:rPr>
              <w:t>Оценка результатов работы по ликвидации задолженностей за первый семестр.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ТО,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 подготовке ко Дню открытых дверей. Подготовка ходатайств на награждение студентов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кураторы 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75187E" w:rsidP="00DD2C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6"/>
              <w:rPr>
                <w:sz w:val="24"/>
              </w:rPr>
            </w:pPr>
            <w:r>
              <w:rPr>
                <w:sz w:val="24"/>
              </w:rPr>
              <w:t>О проведении анкетирования потребителей образовательных услуг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DD2CDF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«Разговоры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8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Результаты работы студенческого актива, Совета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1447E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Предварительный прогноз летнего отдыха студентов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1447E0" w:rsidRDefault="001447E0" w:rsidP="001447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1447E0" w:rsidP="001447E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кураторы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75187E" w:rsidRDefault="004F550B" w:rsidP="001447E0">
            <w:pPr>
              <w:pStyle w:val="TableParagraph"/>
              <w:ind w:firstLine="16"/>
              <w:rPr>
                <w:sz w:val="24"/>
              </w:rPr>
            </w:pPr>
            <w:r>
              <w:rPr>
                <w:sz w:val="24"/>
              </w:rPr>
              <w:t xml:space="preserve">Рекомендации по подготовке </w:t>
            </w:r>
            <w:r w:rsidR="001447E0">
              <w:rPr>
                <w:sz w:val="24"/>
              </w:rPr>
              <w:t>кураторами</w:t>
            </w:r>
            <w:r>
              <w:rPr>
                <w:sz w:val="24"/>
              </w:rPr>
              <w:t xml:space="preserve"> отчетной документации за учебный год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 проведении классных часов </w:t>
            </w:r>
            <w:r w:rsidR="00DD2CDF">
              <w:rPr>
                <w:sz w:val="24"/>
              </w:rPr>
              <w:t>«</w:t>
            </w:r>
            <w:r>
              <w:rPr>
                <w:sz w:val="24"/>
              </w:rPr>
              <w:t xml:space="preserve">Разговоры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важном</w:t>
            </w:r>
            <w:r w:rsidR="00DD2CDF">
              <w:rPr>
                <w:sz w:val="24"/>
              </w:rPr>
              <w:t>»</w:t>
            </w:r>
          </w:p>
          <w:p w:rsidR="0075187E" w:rsidRDefault="0075187E" w:rsidP="00DD2CDF">
            <w:pPr>
              <w:pStyle w:val="TableParagraph"/>
              <w:rPr>
                <w:sz w:val="24"/>
              </w:rPr>
            </w:pP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"/>
        </w:trPr>
        <w:tc>
          <w:tcPr>
            <w:tcW w:w="10090" w:type="dxa"/>
            <w:gridSpan w:val="3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ind w:firstLine="16"/>
              <w:rPr>
                <w:sz w:val="24"/>
              </w:rPr>
            </w:pPr>
            <w:r>
              <w:rPr>
                <w:sz w:val="24"/>
              </w:rPr>
              <w:t>Подготовка к отчету по итогам года. Рекомендации по планированию на 202</w:t>
            </w:r>
            <w:r w:rsidR="00207220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207220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 итогов работы Совета кураторов</w:t>
            </w:r>
          </w:p>
        </w:tc>
        <w:tc>
          <w:tcPr>
            <w:tcW w:w="3003" w:type="dxa"/>
            <w:tcBorders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  <w:tr w:rsidR="0075187E" w:rsidTr="002072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8"/>
        </w:trPr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4F550B" w:rsidP="00DD2C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проведения праздничных мероприятий в мае</w:t>
            </w:r>
          </w:p>
        </w:tc>
        <w:tc>
          <w:tcPr>
            <w:tcW w:w="3003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Default="004F550B" w:rsidP="00DD2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</w:tc>
      </w:tr>
    </w:tbl>
    <w:p w:rsidR="0075187E" w:rsidRDefault="0075187E">
      <w:pPr>
        <w:spacing w:line="276" w:lineRule="auto"/>
        <w:rPr>
          <w:sz w:val="24"/>
        </w:rPr>
        <w:sectPr w:rsidR="0075187E" w:rsidSect="00207220">
          <w:pgSz w:w="11910" w:h="16840"/>
          <w:pgMar w:top="567" w:right="320" w:bottom="1080" w:left="720" w:header="0" w:footer="884" w:gutter="0"/>
          <w:cols w:space="720"/>
        </w:sectPr>
      </w:pPr>
    </w:p>
    <w:p w:rsidR="0075187E" w:rsidRDefault="004F550B" w:rsidP="006572F9">
      <w:pPr>
        <w:pStyle w:val="a5"/>
        <w:spacing w:before="75" w:line="244" w:lineRule="auto"/>
        <w:ind w:leftChars="701" w:left="4954" w:right="896" w:hangingChars="1214" w:hanging="3412"/>
        <w:rPr>
          <w:rFonts w:ascii="Times New Roman" w:hAnsi="Times New Roman" w:cs="Times New Roman"/>
        </w:rPr>
      </w:pPr>
      <w:bookmarkStart w:id="5" w:name="_bookmark5"/>
      <w:bookmarkEnd w:id="5"/>
      <w:r>
        <w:rPr>
          <w:rFonts w:ascii="Times New Roman" w:hAnsi="Times New Roman" w:cs="Times New Roman"/>
        </w:rPr>
        <w:lastRenderedPageBreak/>
        <w:t>План</w:t>
      </w:r>
      <w:r w:rsidR="00CA2B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мероприятий по организации и ведению учебного процесса </w:t>
      </w:r>
    </w:p>
    <w:p w:rsidR="0075187E" w:rsidRDefault="0075187E">
      <w:pPr>
        <w:pStyle w:val="a5"/>
        <w:rPr>
          <w:rFonts w:ascii="Times New Roman" w:hAnsi="Times New Roman" w:cs="Times New Roman"/>
          <w:sz w:val="24"/>
        </w:rPr>
      </w:pPr>
    </w:p>
    <w:tbl>
      <w:tblPr>
        <w:tblW w:w="10568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165"/>
        <w:gridCol w:w="1455"/>
        <w:gridCol w:w="2955"/>
      </w:tblGrid>
      <w:tr w:rsidR="0075187E" w:rsidTr="00ED7A5F">
        <w:trPr>
          <w:trHeight w:val="282"/>
        </w:trPr>
        <w:tc>
          <w:tcPr>
            <w:tcW w:w="993" w:type="dxa"/>
            <w:tcBorders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ind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165" w:type="dxa"/>
            <w:tcBorders>
              <w:left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55" w:type="dxa"/>
            <w:tcBorders>
              <w:left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55" w:type="dxa"/>
            <w:tcBorders>
              <w:lef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5187E" w:rsidTr="00CA2BAA">
        <w:trPr>
          <w:trHeight w:val="454"/>
        </w:trPr>
        <w:tc>
          <w:tcPr>
            <w:tcW w:w="10568" w:type="dxa"/>
            <w:gridSpan w:val="4"/>
            <w:tcBorders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5187E" w:rsidTr="00ED7A5F">
        <w:trPr>
          <w:trHeight w:val="2765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 новому учебному году: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приказ о тарификации для очной формы </w:t>
            </w:r>
            <w:proofErr w:type="gramStart"/>
            <w:r>
              <w:rPr>
                <w:sz w:val="24"/>
              </w:rPr>
              <w:t>обучения по</w:t>
            </w:r>
            <w:r w:rsidR="00CA2BAA">
              <w:rPr>
                <w:sz w:val="24"/>
              </w:rPr>
              <w:t xml:space="preserve"> с</w:t>
            </w:r>
            <w:r>
              <w:rPr>
                <w:sz w:val="24"/>
              </w:rPr>
              <w:t>пециальностям</w:t>
            </w:r>
            <w:proofErr w:type="gramEnd"/>
            <w:r>
              <w:rPr>
                <w:sz w:val="24"/>
              </w:rPr>
              <w:t xml:space="preserve"> и профессиям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приказ о формировании учебных групп, </w:t>
            </w:r>
          </w:p>
          <w:p w:rsidR="0075187E" w:rsidRPr="00ED7A5F" w:rsidRDefault="004F550B" w:rsidP="00ED7A5F">
            <w:pPr>
              <w:pStyle w:val="TableParagraph"/>
              <w:numPr>
                <w:ilvl w:val="0"/>
                <w:numId w:val="8"/>
              </w:numPr>
              <w:tabs>
                <w:tab w:val="left" w:pos="257"/>
              </w:tabs>
              <w:ind w:left="0" w:hanging="139"/>
              <w:rPr>
                <w:sz w:val="24"/>
              </w:rPr>
            </w:pPr>
            <w:r w:rsidRPr="00ED7A5F">
              <w:rPr>
                <w:sz w:val="24"/>
              </w:rPr>
              <w:t xml:space="preserve">утверждение графиков учебного процесса по </w:t>
            </w:r>
            <w:proofErr w:type="spellStart"/>
            <w:r w:rsidRPr="00ED7A5F">
              <w:rPr>
                <w:sz w:val="24"/>
              </w:rPr>
              <w:t>курсам</w:t>
            </w:r>
            <w:proofErr w:type="gramStart"/>
            <w:r w:rsidRPr="00ED7A5F">
              <w:rPr>
                <w:sz w:val="24"/>
              </w:rPr>
              <w:t>,р</w:t>
            </w:r>
            <w:proofErr w:type="gramEnd"/>
            <w:r w:rsidRPr="00ED7A5F">
              <w:rPr>
                <w:sz w:val="24"/>
              </w:rPr>
              <w:t>ежима</w:t>
            </w:r>
            <w:proofErr w:type="spellEnd"/>
            <w:r w:rsidRPr="00ED7A5F">
              <w:rPr>
                <w:sz w:val="24"/>
              </w:rPr>
              <w:t xml:space="preserve"> работы,</w:t>
            </w:r>
          </w:p>
          <w:p w:rsidR="0075187E" w:rsidRDefault="004F550B" w:rsidP="00ED7A5F">
            <w:pPr>
              <w:pStyle w:val="TableParagraph"/>
              <w:tabs>
                <w:tab w:val="left" w:pos="548"/>
              </w:tabs>
              <w:rPr>
                <w:sz w:val="24"/>
              </w:rPr>
            </w:pPr>
            <w:r>
              <w:rPr>
                <w:sz w:val="24"/>
              </w:rPr>
              <w:t>- утверждение расписания уроков</w:t>
            </w:r>
          </w:p>
          <w:p w:rsidR="0075187E" w:rsidRDefault="004F550B" w:rsidP="00ED7A5F">
            <w:pPr>
              <w:pStyle w:val="TableParagraph"/>
              <w:tabs>
                <w:tab w:val="left" w:pos="365"/>
                <w:tab w:val="left" w:pos="2425"/>
                <w:tab w:val="left" w:pos="4128"/>
              </w:tabs>
              <w:rPr>
                <w:sz w:val="24"/>
              </w:rPr>
            </w:pPr>
            <w:r>
              <w:rPr>
                <w:sz w:val="24"/>
              </w:rPr>
              <w:t>-журналы учебных групп, журналы учета посещаемости,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зачетные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книжки, студенческие билеты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ED7A5F">
            <w:pPr>
              <w:pStyle w:val="TableParagraph"/>
              <w:rPr>
                <w:b/>
                <w:sz w:val="23"/>
              </w:rPr>
            </w:pP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20.09.2</w:t>
            </w:r>
            <w:r w:rsidR="00CA2BAA">
              <w:rPr>
                <w:sz w:val="24"/>
              </w:rPr>
              <w:t>3</w:t>
            </w:r>
          </w:p>
          <w:p w:rsidR="0075187E" w:rsidRDefault="0075187E" w:rsidP="00ED7A5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ED7A5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ED7A5F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75187E" w:rsidP="00ED7A5F">
            <w:pPr>
              <w:pStyle w:val="TableParagraph"/>
              <w:rPr>
                <w:b/>
                <w:sz w:val="23"/>
              </w:rPr>
            </w:pPr>
          </w:p>
          <w:p w:rsidR="00CA2BAA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по ТО</w:t>
            </w:r>
          </w:p>
          <w:p w:rsidR="0075187E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  <w:p w:rsidR="0075187E" w:rsidRDefault="0075187E" w:rsidP="00ED7A5F">
            <w:pPr>
              <w:pStyle w:val="TableParagraph"/>
              <w:rPr>
                <w:sz w:val="24"/>
              </w:rPr>
            </w:pPr>
          </w:p>
        </w:tc>
      </w:tr>
      <w:tr w:rsidR="0075187E" w:rsidTr="00CA2BAA">
        <w:trPr>
          <w:trHeight w:val="551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 для преподавателей по оформлению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классных журналов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A2BAA">
              <w:rPr>
                <w:sz w:val="24"/>
              </w:rPr>
              <w:t>5</w:t>
            </w:r>
            <w:r>
              <w:rPr>
                <w:sz w:val="24"/>
              </w:rPr>
              <w:t>.09.2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ТО</w:t>
            </w:r>
          </w:p>
        </w:tc>
      </w:tr>
      <w:tr w:rsidR="0075187E" w:rsidTr="00CA2BAA">
        <w:trPr>
          <w:trHeight w:val="60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Собрания по курсам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02.09-04.09</w:t>
            </w:r>
          </w:p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 xml:space="preserve"> кураторы</w:t>
            </w:r>
          </w:p>
        </w:tc>
      </w:tr>
      <w:tr w:rsidR="0075187E" w:rsidTr="00CA2BAA">
        <w:trPr>
          <w:trHeight w:val="828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 «Об итогах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методической работы за 202</w:t>
            </w:r>
            <w:r w:rsidR="00CA2BAA">
              <w:rPr>
                <w:sz w:val="24"/>
              </w:rPr>
              <w:t>2</w:t>
            </w:r>
            <w:r>
              <w:rPr>
                <w:sz w:val="24"/>
              </w:rPr>
              <w:t>-202</w:t>
            </w:r>
            <w:r w:rsidR="00CA2BAA">
              <w:rPr>
                <w:sz w:val="24"/>
              </w:rPr>
              <w:t>3</w:t>
            </w:r>
            <w:r>
              <w:rPr>
                <w:sz w:val="24"/>
              </w:rPr>
              <w:t>учебный год». «Методическая тема на 202</w:t>
            </w:r>
            <w:r w:rsidR="00CA2BAA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CA2BAA">
              <w:rPr>
                <w:sz w:val="24"/>
              </w:rPr>
              <w:t>4</w:t>
            </w:r>
            <w:r>
              <w:rPr>
                <w:sz w:val="24"/>
              </w:rPr>
              <w:t xml:space="preserve"> уч</w:t>
            </w:r>
            <w:r w:rsidR="001447E0">
              <w:rPr>
                <w:sz w:val="24"/>
              </w:rPr>
              <w:t xml:space="preserve">ебный 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1447E0">
              <w:rPr>
                <w:sz w:val="24"/>
              </w:rPr>
              <w:t>од</w:t>
            </w:r>
            <w:r>
              <w:rPr>
                <w:sz w:val="24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A2BAA">
              <w:rPr>
                <w:sz w:val="24"/>
              </w:rPr>
              <w:t>1</w:t>
            </w:r>
            <w:r>
              <w:rPr>
                <w:sz w:val="24"/>
              </w:rPr>
              <w:t>.09.2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rPr>
          <w:trHeight w:val="554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tabs>
                <w:tab w:val="left" w:pos="1499"/>
                <w:tab w:val="left" w:pos="2834"/>
                <w:tab w:val="left" w:pos="3976"/>
              </w:tabs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z w:val="24"/>
              </w:rPr>
              <w:tab/>
              <w:t>контроль: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теоретического обучения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rPr>
          <w:trHeight w:val="1103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Утверждение: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t>Планов работы кабинетов,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t>Планов работы ПЦК,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ind w:left="0" w:hanging="199"/>
              <w:rPr>
                <w:sz w:val="24"/>
              </w:rPr>
            </w:pPr>
            <w:r>
              <w:rPr>
                <w:sz w:val="24"/>
              </w:rPr>
              <w:t>Рабочих программ воспитания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ind w:left="0" w:hanging="199"/>
              <w:rPr>
                <w:sz w:val="24"/>
              </w:rPr>
            </w:pPr>
            <w:r>
              <w:rPr>
                <w:sz w:val="24"/>
              </w:rPr>
              <w:t>Планов воспитательной  работы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13.09.2</w:t>
            </w:r>
            <w:r w:rsidR="00685E0B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</w:t>
            </w:r>
            <w:r w:rsidR="00CA2BAA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директора по УВР</w:t>
            </w:r>
          </w:p>
        </w:tc>
      </w:tr>
      <w:tr w:rsidR="0075187E" w:rsidTr="00CA2BAA">
        <w:trPr>
          <w:trHeight w:val="827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tabs>
                <w:tab w:val="left" w:pos="1945"/>
                <w:tab w:val="left" w:pos="3089"/>
                <w:tab w:val="left" w:pos="4137"/>
              </w:tabs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планов,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75187E" w:rsidRDefault="00CA2BAA" w:rsidP="00ED7A5F">
            <w:pPr>
              <w:pStyle w:val="TableParagraph"/>
              <w:tabs>
                <w:tab w:val="left" w:pos="1823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4F550B">
              <w:rPr>
                <w:sz w:val="24"/>
              </w:rPr>
              <w:t>рограмм</w:t>
            </w:r>
            <w:r>
              <w:rPr>
                <w:sz w:val="24"/>
              </w:rPr>
              <w:t xml:space="preserve"> </w:t>
            </w:r>
            <w:r w:rsidR="004F550B">
              <w:rPr>
                <w:spacing w:val="-1"/>
                <w:sz w:val="24"/>
              </w:rPr>
              <w:t xml:space="preserve">дисциплин/профессиональных </w:t>
            </w:r>
            <w:r w:rsidR="004F550B">
              <w:rPr>
                <w:sz w:val="24"/>
              </w:rPr>
              <w:t>модулей, КТП, программ практик, КОС и ФОС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 преподаватели</w:t>
            </w:r>
          </w:p>
        </w:tc>
      </w:tr>
      <w:tr w:rsidR="0075187E" w:rsidTr="00CA2BAA">
        <w:trPr>
          <w:trHeight w:val="828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tabs>
                <w:tab w:val="left" w:pos="1973"/>
                <w:tab w:val="left" w:pos="3443"/>
                <w:tab w:val="left" w:pos="4180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A2BA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учебно- </w:t>
            </w:r>
            <w:r>
              <w:rPr>
                <w:sz w:val="24"/>
              </w:rPr>
              <w:t>воспитательным процессом в новом учебном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CA2BAA" w:rsidP="00ED7A5F">
            <w:pPr>
              <w:pStyle w:val="TableParagraph"/>
              <w:rPr>
                <w:iCs/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CA2BAA">
        <w:trPr>
          <w:trHeight w:val="551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 правонарушений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A2BAA">
              <w:rPr>
                <w:sz w:val="24"/>
              </w:rPr>
              <w:t>1</w:t>
            </w:r>
            <w:r>
              <w:rPr>
                <w:sz w:val="24"/>
              </w:rPr>
              <w:t>.09.2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CA2BAA" w:rsidP="00ED7A5F">
            <w:pPr>
              <w:pStyle w:val="TableParagraph"/>
              <w:rPr>
                <w:iCs/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CA2BAA">
        <w:trPr>
          <w:trHeight w:val="1103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tabs>
                <w:tab w:val="left" w:pos="1028"/>
                <w:tab w:val="left" w:pos="1491"/>
                <w:tab w:val="left" w:pos="2772"/>
                <w:tab w:val="left" w:pos="4164"/>
              </w:tabs>
              <w:rPr>
                <w:sz w:val="24"/>
              </w:rPr>
            </w:pPr>
            <w:r>
              <w:rPr>
                <w:sz w:val="24"/>
              </w:rPr>
              <w:t>Плановый контроль: «Адаптация студентов 1 курса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колледжа:</w:t>
            </w:r>
            <w:r w:rsidR="00CA2BA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учебная</w:t>
            </w:r>
          </w:p>
          <w:p w:rsidR="0075187E" w:rsidRDefault="004F550B" w:rsidP="00ED7A5F">
            <w:pPr>
              <w:pStyle w:val="TableParagraph"/>
              <w:tabs>
                <w:tab w:val="left" w:pos="2305"/>
                <w:tab w:val="left" w:pos="4100"/>
              </w:tabs>
              <w:rPr>
                <w:sz w:val="24"/>
              </w:rPr>
            </w:pPr>
            <w:r>
              <w:rPr>
                <w:sz w:val="24"/>
              </w:rPr>
              <w:t>дисциплина,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 w:rsidR="00CA2BA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условия, </w:t>
            </w:r>
            <w:r>
              <w:rPr>
                <w:sz w:val="24"/>
              </w:rPr>
              <w:t>психологический комфорт»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CA2BAA" w:rsidP="00ED7A5F">
            <w:pPr>
              <w:pStyle w:val="TableParagraph"/>
              <w:rPr>
                <w:iCs/>
                <w:sz w:val="24"/>
              </w:rPr>
            </w:pPr>
            <w:r>
              <w:rPr>
                <w:sz w:val="24"/>
              </w:rPr>
              <w:t>Советник по ВР</w:t>
            </w:r>
            <w:r>
              <w:rPr>
                <w:iCs/>
                <w:sz w:val="24"/>
              </w:rPr>
              <w:t xml:space="preserve"> </w:t>
            </w:r>
            <w:r w:rsidR="004F550B">
              <w:rPr>
                <w:iCs/>
                <w:sz w:val="24"/>
              </w:rPr>
              <w:t>воспитатель</w:t>
            </w:r>
          </w:p>
        </w:tc>
      </w:tr>
      <w:tr w:rsidR="0075187E" w:rsidTr="00CA2BAA">
        <w:trPr>
          <w:trHeight w:val="553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 w:rsidR="00CA2BAA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собраний (1 курс)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7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Аттестация студентов за месяц – рубежный контроль.</w:t>
            </w:r>
            <w:r w:rsidR="00CA2BAA">
              <w:rPr>
                <w:sz w:val="24"/>
              </w:rPr>
              <w:t xml:space="preserve"> </w:t>
            </w:r>
            <w:r>
              <w:rPr>
                <w:sz w:val="24"/>
              </w:rPr>
              <w:t>Анализ посещаемости за сентябрь.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03.10.2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</w:t>
            </w:r>
            <w:r w:rsidR="00CA2BAA">
              <w:rPr>
                <w:sz w:val="24"/>
              </w:rPr>
              <w:t xml:space="preserve"> правонарушений</w:t>
            </w:r>
          </w:p>
        </w:tc>
        <w:tc>
          <w:tcPr>
            <w:tcW w:w="1455" w:type="dxa"/>
          </w:tcPr>
          <w:p w:rsidR="0075187E" w:rsidRDefault="00CA2BAA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4F550B">
              <w:rPr>
                <w:sz w:val="24"/>
              </w:rPr>
              <w:t>.10.2</w:t>
            </w:r>
            <w:r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CA2BAA" w:rsidRDefault="00CA2BAA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CA2BAA" w:rsidP="00ED7A5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Информационно-аналитическое оформление стенда (итоги успеваемости, посещаемости за сентябрь 202</w:t>
            </w:r>
            <w:r w:rsidR="00CA2BAA">
              <w:rPr>
                <w:sz w:val="24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03.10.2</w:t>
            </w:r>
            <w:r w:rsidR="00CA2BAA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исследования качества общеобразовательной подготовки обучающихся первых курсов по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 программам СПО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28.10.2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Преподаватели </w:t>
            </w:r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4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Плановый контроль «Аудит УМК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дисциплинам/профессиональным модулям»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20.09.2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 занятий преподавателей с целью изучения качества преподавания учебных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дисциплин/ междисциплинарных курсов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Председатели ПЦК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план мероприятий по подготовке выпускников к </w:t>
            </w:r>
            <w:r w:rsidR="00ED7A5F">
              <w:rPr>
                <w:sz w:val="24"/>
              </w:rPr>
              <w:t xml:space="preserve">ГИА </w:t>
            </w:r>
            <w:r>
              <w:rPr>
                <w:sz w:val="24"/>
              </w:rPr>
              <w:t>202</w:t>
            </w:r>
            <w:r w:rsidR="0005647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30.10.2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Разработать план мероприятий по организации работы по защите дипломных работ в 202</w:t>
            </w:r>
            <w:r w:rsidR="00056475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30.10.2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</w:t>
            </w:r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Совещания с руководителями </w:t>
            </w:r>
            <w:proofErr w:type="gramStart"/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, ВКР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17.10.2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Председатель ПЦК практических дисциплин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4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 w:rsidR="0005647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родительских </w:t>
            </w:r>
            <w:r>
              <w:rPr>
                <w:sz w:val="24"/>
              </w:rPr>
              <w:t>собраний (2курс)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26.10.2</w:t>
            </w:r>
            <w:r w:rsidR="00056475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Зам.директора по УВР,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5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предварительной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аттестации студентов за октябрь (рубежный контроль). Анализ посещаемости учебных занятий за октябрь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1B5E02">
              <w:rPr>
                <w:sz w:val="24"/>
              </w:rPr>
              <w:t xml:space="preserve"> </w:t>
            </w:r>
            <w:r>
              <w:rPr>
                <w:sz w:val="24"/>
              </w:rPr>
              <w:t>01.11.2</w:t>
            </w:r>
            <w:r w:rsidR="001B5E02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3718"/>
              </w:tabs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 w:rsidR="001B5E02">
              <w:rPr>
                <w:sz w:val="24"/>
              </w:rPr>
              <w:t xml:space="preserve"> – </w:t>
            </w:r>
            <w:r>
              <w:rPr>
                <w:sz w:val="24"/>
              </w:rPr>
              <w:t>аналитическое</w:t>
            </w:r>
            <w:r w:rsidR="001B5E02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стенда (итоги успеваемости, посещаемости за</w:t>
            </w:r>
            <w:r w:rsidR="001B5E02">
              <w:rPr>
                <w:sz w:val="24"/>
              </w:rPr>
              <w:t xml:space="preserve"> </w:t>
            </w:r>
            <w:r>
              <w:rPr>
                <w:sz w:val="24"/>
              </w:rPr>
              <w:t>октябрь 202</w:t>
            </w:r>
            <w:r w:rsidR="001B5E02">
              <w:rPr>
                <w:sz w:val="24"/>
              </w:rPr>
              <w:t>3</w:t>
            </w:r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04.10.2</w:t>
            </w:r>
            <w:r w:rsidR="001B5E02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z w:val="24"/>
              </w:rPr>
              <w:tab/>
              <w:t>контроль:</w:t>
            </w:r>
            <w:r>
              <w:rPr>
                <w:sz w:val="24"/>
              </w:rPr>
              <w:tab/>
              <w:t>«Ведение</w:t>
            </w:r>
            <w:r w:rsidR="001B5E02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28.11.2</w:t>
            </w:r>
            <w:r w:rsidR="001B5E02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Совещания с руководителями </w:t>
            </w:r>
            <w:proofErr w:type="gramStart"/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, ВКР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27.11.2</w:t>
            </w:r>
            <w:r w:rsidR="001B5E02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4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 w:rsidR="001B5E0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родительских </w:t>
            </w:r>
            <w:r>
              <w:rPr>
                <w:sz w:val="24"/>
              </w:rPr>
              <w:t>собраний (3курс)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30.11.2</w:t>
            </w:r>
            <w:r w:rsidR="001B5E02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УР 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rPr>
                <w:sz w:val="24"/>
              </w:rPr>
            </w:pPr>
            <w:r>
              <w:rPr>
                <w:sz w:val="24"/>
              </w:rPr>
              <w:t>Посещение занятий преподавателей с целью изучения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преподавания</w:t>
            </w:r>
            <w:r w:rsidR="001B5E0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учебных </w:t>
            </w:r>
            <w:r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4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Предварительная аттестация студентов за 1 семестр 202</w:t>
            </w:r>
            <w:r w:rsidR="00D2624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26249">
              <w:rPr>
                <w:sz w:val="24"/>
              </w:rPr>
              <w:t>4</w:t>
            </w:r>
            <w:r>
              <w:rPr>
                <w:sz w:val="24"/>
              </w:rPr>
              <w:t xml:space="preserve"> г.г.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посещаемости за ноябрь.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02.12.2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Профилактического Совета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11.12.2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ED7A5F" w:rsidRDefault="00ED7A5F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ED7A5F" w:rsidRDefault="00ED7A5F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ED7A5F" w:rsidRDefault="00ED7A5F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75187E" w:rsidRDefault="00ED7A5F" w:rsidP="00ED7A5F">
            <w:pPr>
              <w:pStyle w:val="TableParagraph"/>
              <w:rPr>
                <w:iCs/>
                <w:sz w:val="24"/>
              </w:rPr>
            </w:pPr>
            <w:r>
              <w:rPr>
                <w:sz w:val="24"/>
              </w:rPr>
              <w:t xml:space="preserve">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389"/>
                <w:tab w:val="left" w:pos="1914"/>
                <w:tab w:val="left" w:pos="2907"/>
                <w:tab w:val="left" w:pos="3432"/>
                <w:tab w:val="left" w:pos="4854"/>
              </w:tabs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группам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 промежуточной аттестации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16.12. 2</w:t>
            </w:r>
            <w:r w:rsidR="00D26249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19.12.202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65" w:type="dxa"/>
          </w:tcPr>
          <w:p w:rsidR="0075187E" w:rsidRDefault="00ED7A5F" w:rsidP="00ED7A5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 w:rsidR="004F550B">
              <w:rPr>
                <w:sz w:val="24"/>
              </w:rPr>
              <w:t>тоги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 xml:space="preserve"> успеваемости, посещаемости за ноябрь 202</w:t>
            </w:r>
            <w:r w:rsidR="00D26249">
              <w:rPr>
                <w:sz w:val="24"/>
              </w:rPr>
              <w:t>3</w:t>
            </w:r>
            <w:r w:rsidR="004F550B">
              <w:rPr>
                <w:sz w:val="24"/>
              </w:rPr>
              <w:t>)</w:t>
            </w:r>
            <w:proofErr w:type="gramEnd"/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04.12.2</w:t>
            </w:r>
            <w:r w:rsidR="00B2331D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экзаменационных материалов для промежуточной аттестации студентов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21.12.2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20.12.2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 кабинетов. Итоги работы за 1 семестр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23.12.2</w:t>
            </w:r>
            <w:r w:rsidR="00D26249">
              <w:rPr>
                <w:sz w:val="24"/>
              </w:rPr>
              <w:t>3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ind w:leftChars="53" w:left="237" w:hangingChars="50" w:hanging="120"/>
              <w:jc w:val="both"/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z w:val="24"/>
              </w:rPr>
              <w:tab/>
              <w:t>контроль:</w:t>
            </w:r>
            <w:r>
              <w:rPr>
                <w:sz w:val="24"/>
              </w:rPr>
              <w:tab/>
              <w:t>«Ведение</w:t>
            </w:r>
            <w:r w:rsidR="00D26249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75187E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и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</w:p>
          <w:p w:rsidR="0075187E" w:rsidRDefault="004F550B" w:rsidP="00ED7A5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</w:t>
            </w:r>
            <w:r w:rsidR="00B2331D">
              <w:rPr>
                <w:sz w:val="24"/>
              </w:rPr>
              <w:t>у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Совещание с председателями ПЦК. Отчеты о работе ПЦК за 1 семестр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10.01.2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983"/>
                <w:tab w:val="left" w:pos="2796"/>
                <w:tab w:val="left" w:pos="3738"/>
                <w:tab w:val="left" w:pos="4062"/>
              </w:tabs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z w:val="24"/>
              </w:rPr>
              <w:tab/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 w:rsidR="006572F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1семестра202</w:t>
            </w:r>
            <w:r w:rsidR="00D26249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D26249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учебного года»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23.01.2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30.01.2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rPr>
                <w:sz w:val="24"/>
              </w:rPr>
            </w:pPr>
            <w:r>
              <w:rPr>
                <w:sz w:val="24"/>
              </w:rPr>
              <w:t>Посещение занятий преподавателей с целью изучения</w:t>
            </w:r>
            <w:r>
              <w:rPr>
                <w:sz w:val="24"/>
              </w:rPr>
              <w:tab/>
              <w:t>качества</w:t>
            </w:r>
            <w:r w:rsidR="00D26249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 w:rsidR="00D2624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 w:rsidR="00D2624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Совещания с руководителями КР, ВКР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26.01.2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Собрания по курсам по итогам 1 семестра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27.01.2</w:t>
            </w:r>
            <w:r w:rsidR="00D26249">
              <w:rPr>
                <w:sz w:val="24"/>
              </w:rPr>
              <w:t>4</w:t>
            </w:r>
            <w:r>
              <w:rPr>
                <w:sz w:val="24"/>
              </w:rPr>
              <w:t xml:space="preserve"> -31.01.2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6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503"/>
                <w:tab w:val="left" w:pos="1985"/>
                <w:tab w:val="left" w:pos="3369"/>
                <w:tab w:val="left" w:pos="3719"/>
              </w:tabs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 демонстрационного экзамена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03.02.2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Директор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11.02.2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D26249" w:rsidRDefault="00D26249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D26249" w:rsidRDefault="00D26249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  <w:p w:rsidR="0075187E" w:rsidRDefault="00D26249" w:rsidP="00ED7A5F">
            <w:pPr>
              <w:pStyle w:val="TableParagraph"/>
              <w:rPr>
                <w:iCs/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 занятий преподавателей с целью</w:t>
            </w:r>
          </w:p>
          <w:p w:rsidR="0075187E" w:rsidRDefault="004F550B" w:rsidP="00ED7A5F">
            <w:pPr>
              <w:pStyle w:val="TableParagraph"/>
              <w:tabs>
                <w:tab w:val="left" w:pos="1301"/>
                <w:tab w:val="left" w:pos="2426"/>
                <w:tab w:val="left" w:pos="4095"/>
              </w:tabs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преподавания</w:t>
            </w:r>
            <w:r w:rsidR="006572F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учебных </w:t>
            </w:r>
            <w:r>
              <w:rPr>
                <w:sz w:val="24"/>
              </w:rPr>
              <w:t>дисциплин, МДК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25.02.2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Совещания с руководителями </w:t>
            </w:r>
            <w:proofErr w:type="gramStart"/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, ВКР</w:t>
            </w:r>
          </w:p>
          <w:p w:rsidR="00D26249" w:rsidRDefault="00D26249" w:rsidP="00ED7A5F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27.02.2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628"/>
                <w:tab w:val="left" w:pos="2074"/>
                <w:tab w:val="left" w:pos="3571"/>
              </w:tabs>
              <w:ind w:leftChars="26"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6572F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 w:rsidR="00D2624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 (4курс)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29.02.2</w:t>
            </w:r>
            <w:r w:rsidR="00D26249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4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5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Аттестация студентов за январь-февраль Анализ посещаемости учебных занятий за январь-февраль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03.03.2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3717"/>
              </w:tabs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 w:rsidR="006572F9">
              <w:rPr>
                <w:sz w:val="24"/>
              </w:rPr>
              <w:t xml:space="preserve"> – </w:t>
            </w:r>
            <w:r>
              <w:rPr>
                <w:sz w:val="24"/>
              </w:rPr>
              <w:t>аналитическое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стенда (итоги успеваемости, посещаемости за январь-февраль 202</w:t>
            </w:r>
            <w:r w:rsidR="00685E0B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04.03.2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Подготовка и проведение </w:t>
            </w:r>
            <w:proofErr w:type="spellStart"/>
            <w:r>
              <w:rPr>
                <w:sz w:val="24"/>
              </w:rPr>
              <w:t>общеколледжного</w:t>
            </w:r>
            <w:proofErr w:type="spellEnd"/>
            <w:r>
              <w:rPr>
                <w:sz w:val="24"/>
              </w:rPr>
              <w:t xml:space="preserve"> родительского собрания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14.03.2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и УВР</w:t>
            </w:r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Совещания с руководителями ВКР</w:t>
            </w:r>
          </w:p>
        </w:tc>
        <w:tc>
          <w:tcPr>
            <w:tcW w:w="1455" w:type="dxa"/>
          </w:tcPr>
          <w:p w:rsidR="0075187E" w:rsidRDefault="00685E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13.03.24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443"/>
                <w:tab w:val="left" w:pos="2729"/>
                <w:tab w:val="left" w:pos="3976"/>
              </w:tabs>
              <w:rPr>
                <w:sz w:val="24"/>
              </w:rPr>
            </w:pPr>
            <w:r>
              <w:rPr>
                <w:sz w:val="24"/>
              </w:rPr>
              <w:t>Плановый</w:t>
            </w:r>
            <w:r>
              <w:rPr>
                <w:sz w:val="24"/>
              </w:rPr>
              <w:tab/>
              <w:t>контроль:</w:t>
            </w:r>
            <w:r>
              <w:rPr>
                <w:sz w:val="24"/>
              </w:rPr>
              <w:tab/>
              <w:t>«Ведение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теоретических и практических дисциплин»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6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26.03.2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АПРЕЛЬ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Аттестация студентов за март. Анализ посещаемости учебных занятий за март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06.04.2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Совета по профилактике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14.04.2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3718"/>
              </w:tabs>
              <w:rPr>
                <w:sz w:val="24"/>
              </w:rPr>
            </w:pPr>
            <w:r>
              <w:rPr>
                <w:sz w:val="24"/>
              </w:rPr>
              <w:t>Информационно-аналитическое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стенда (итоги успеваемости, посещаемости за март 202</w:t>
            </w:r>
            <w:r w:rsidR="00685E0B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07.04.2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21.04.2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5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 Совет</w:t>
            </w:r>
          </w:p>
          <w:p w:rsidR="0075187E" w:rsidRDefault="0075187E" w:rsidP="00ED7A5F">
            <w:pPr>
              <w:pStyle w:val="TableParagraph"/>
              <w:tabs>
                <w:tab w:val="left" w:pos="358"/>
              </w:tabs>
              <w:rPr>
                <w:sz w:val="24"/>
              </w:rPr>
            </w:pP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23.04.2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ED7A5F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Д</w:t>
            </w:r>
            <w:r w:rsidR="004F550B">
              <w:rPr>
                <w:iCs/>
                <w:sz w:val="24"/>
              </w:rPr>
              <w:t>иректор</w:t>
            </w:r>
            <w:r>
              <w:rPr>
                <w:iCs/>
                <w:sz w:val="24"/>
              </w:rPr>
              <w:t xml:space="preserve">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8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Аттестация студентов за апрель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посещаемости учебных занятий за апрель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07.05.2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9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3717"/>
              </w:tabs>
              <w:rPr>
                <w:sz w:val="24"/>
              </w:rPr>
            </w:pPr>
            <w:r>
              <w:rPr>
                <w:sz w:val="24"/>
              </w:rPr>
              <w:t>Информационно-аналитическое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стенда (итоги успеваемости,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посещаемости за</w:t>
            </w:r>
            <w:proofErr w:type="gramEnd"/>
          </w:p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202</w:t>
            </w:r>
            <w:r w:rsidR="00685E0B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08.05.2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460"/>
                <w:tab w:val="left" w:pos="2057"/>
                <w:tab w:val="left" w:pos="3122"/>
                <w:tab w:val="left" w:pos="3719"/>
              </w:tabs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курсам</w:t>
            </w:r>
            <w:r>
              <w:rPr>
                <w:sz w:val="24"/>
              </w:rPr>
              <w:tab/>
              <w:t>по</w:t>
            </w:r>
            <w:r w:rsidR="006572F9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 промежуточной аттестации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25.05-29.05.202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 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2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Плановый контроль: «Организация отработки академических задолженностей»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 ПЦК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28.05.2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Председатели ПЦК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8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Совещания с руководителями ВКР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25.05.2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Экспертиза ВКР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29.05.2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Секретари ГЭК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4"/>
        </w:trPr>
        <w:tc>
          <w:tcPr>
            <w:tcW w:w="10568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ИЮНЬ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Контроль 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проведением консультаций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01.06-10.06.2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директор</w:t>
            </w:r>
          </w:p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ТО 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 совет по допуску студентов выпускных курсов к ГИА</w:t>
            </w:r>
          </w:p>
          <w:p w:rsidR="0075187E" w:rsidRDefault="0075187E" w:rsidP="00ED7A5F">
            <w:pPr>
              <w:pStyle w:val="TableParagraph"/>
              <w:rPr>
                <w:sz w:val="24"/>
              </w:rPr>
            </w:pP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11.06.2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ГИА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ind w:hanging="65"/>
              <w:rPr>
                <w:sz w:val="24"/>
              </w:rPr>
            </w:pPr>
            <w:r>
              <w:rPr>
                <w:sz w:val="24"/>
              </w:rPr>
              <w:t>Согласно график</w:t>
            </w:r>
            <w:r w:rsidR="00685E0B">
              <w:rPr>
                <w:sz w:val="24"/>
              </w:rPr>
              <w:t>у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Директор</w:t>
            </w:r>
            <w:proofErr w:type="gramStart"/>
            <w:r>
              <w:rPr>
                <w:iCs/>
                <w:sz w:val="24"/>
              </w:rPr>
              <w:t xml:space="preserve"> ,</w:t>
            </w:r>
            <w:proofErr w:type="gramEnd"/>
            <w:r>
              <w:rPr>
                <w:iCs/>
                <w:sz w:val="24"/>
              </w:rPr>
              <w:t xml:space="preserve"> зам директора ТО,УПР  члены ГЭК</w:t>
            </w: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tabs>
                <w:tab w:val="left" w:pos="1700"/>
                <w:tab w:val="left" w:pos="2746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учебно-методической</w:t>
            </w:r>
            <w:r w:rsidR="00685E0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за 202</w:t>
            </w:r>
            <w:r w:rsidR="00685E0B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685E0B">
              <w:rPr>
                <w:sz w:val="24"/>
              </w:rPr>
              <w:t>4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08.06.2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75187E" w:rsidP="00ED7A5F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CA2BA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993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65" w:type="dxa"/>
          </w:tcPr>
          <w:p w:rsidR="0075187E" w:rsidRDefault="004F550B" w:rsidP="00ED7A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проекта плана работы на 202</w:t>
            </w:r>
            <w:r w:rsidR="00B2331D">
              <w:rPr>
                <w:sz w:val="24"/>
              </w:rPr>
              <w:t>4</w:t>
            </w:r>
            <w:r>
              <w:rPr>
                <w:sz w:val="24"/>
              </w:rPr>
              <w:t>- 202</w:t>
            </w:r>
            <w:r w:rsidR="00B2331D"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455" w:type="dxa"/>
          </w:tcPr>
          <w:p w:rsidR="0075187E" w:rsidRDefault="004F550B" w:rsidP="00ED7A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 08.06.2</w:t>
            </w:r>
            <w:r w:rsidR="00685E0B">
              <w:rPr>
                <w:sz w:val="24"/>
              </w:rPr>
              <w:t>4</w:t>
            </w:r>
          </w:p>
        </w:tc>
        <w:tc>
          <w:tcPr>
            <w:tcW w:w="2955" w:type="dxa"/>
            <w:tcBorders>
              <w:right w:val="single" w:sz="12" w:space="0" w:color="000000"/>
            </w:tcBorders>
          </w:tcPr>
          <w:p w:rsidR="0075187E" w:rsidRDefault="004F550B" w:rsidP="00ED7A5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</w:t>
            </w:r>
          </w:p>
          <w:p w:rsidR="0075187E" w:rsidRDefault="0075187E" w:rsidP="00ED7A5F">
            <w:pPr>
              <w:pStyle w:val="TableParagraph"/>
              <w:rPr>
                <w:i/>
                <w:sz w:val="24"/>
              </w:rPr>
            </w:pPr>
          </w:p>
        </w:tc>
      </w:tr>
    </w:tbl>
    <w:p w:rsidR="0075187E" w:rsidRDefault="0075187E">
      <w:pPr>
        <w:spacing w:line="267" w:lineRule="exact"/>
        <w:rPr>
          <w:sz w:val="24"/>
        </w:rPr>
        <w:sectPr w:rsidR="0075187E" w:rsidSect="001447E0">
          <w:pgSz w:w="11910" w:h="16840"/>
          <w:pgMar w:top="709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 w:line="244" w:lineRule="auto"/>
        <w:ind w:left="1889" w:hanging="500"/>
        <w:rPr>
          <w:rFonts w:ascii="Times New Roman" w:hAnsi="Times New Roman" w:cs="Times New Roman"/>
        </w:rPr>
      </w:pPr>
      <w:bookmarkStart w:id="6" w:name="_bookmark6"/>
      <w:bookmarkEnd w:id="6"/>
      <w:r>
        <w:rPr>
          <w:rFonts w:ascii="Times New Roman" w:hAnsi="Times New Roman" w:cs="Times New Roman"/>
        </w:rPr>
        <w:lastRenderedPageBreak/>
        <w:t xml:space="preserve">План мероприятий по организации и проведению </w:t>
      </w:r>
      <w:proofErr w:type="spellStart"/>
      <w:proofErr w:type="gramStart"/>
      <w:r>
        <w:rPr>
          <w:rFonts w:ascii="Times New Roman" w:hAnsi="Times New Roman" w:cs="Times New Roman"/>
        </w:rPr>
        <w:t>практико</w:t>
      </w:r>
      <w:proofErr w:type="spellEnd"/>
      <w:r>
        <w:rPr>
          <w:rFonts w:ascii="Times New Roman" w:hAnsi="Times New Roman" w:cs="Times New Roman"/>
        </w:rPr>
        <w:t>- ориентированной</w:t>
      </w:r>
      <w:proofErr w:type="gramEnd"/>
      <w:r>
        <w:rPr>
          <w:rFonts w:ascii="Times New Roman" w:hAnsi="Times New Roman" w:cs="Times New Roman"/>
        </w:rPr>
        <w:t xml:space="preserve"> </w:t>
      </w:r>
      <w:r w:rsidR="00ED7A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деятельности  студентов колледжа</w:t>
      </w:r>
    </w:p>
    <w:p w:rsidR="0075187E" w:rsidRDefault="0075187E">
      <w:pPr>
        <w:pStyle w:val="a5"/>
        <w:rPr>
          <w:rFonts w:ascii="Times New Roman" w:hAnsi="Times New Roman" w:cs="Times New Roman"/>
          <w:sz w:val="24"/>
        </w:rPr>
      </w:pPr>
    </w:p>
    <w:tbl>
      <w:tblPr>
        <w:tblW w:w="10485" w:type="dxa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5525"/>
        <w:gridCol w:w="1701"/>
        <w:gridCol w:w="2551"/>
      </w:tblGrid>
      <w:tr w:rsidR="0075187E">
        <w:trPr>
          <w:trHeight w:val="553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2" w:line="276" w:lineRule="exact"/>
              <w:ind w:left="198" w:right="12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75" w:lineRule="exact"/>
              <w:ind w:left="1996" w:right="1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2" w:line="276" w:lineRule="exact"/>
              <w:ind w:left="214" w:right="168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before="135"/>
              <w:ind w:left="122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>
        <w:trPr>
          <w:trHeight w:val="27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55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55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55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line="255" w:lineRule="exact"/>
              <w:ind w:lef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 w:rsidR="0075187E">
        <w:trPr>
          <w:trHeight w:val="1315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программного содержания всех видов практики на основе требований к формированию общих и профессиональных компетенций выпускника ФГОС СПО по специальностям и профессиям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90" w:right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</w:tc>
      </w:tr>
      <w:tr w:rsidR="0075187E">
        <w:trPr>
          <w:trHeight w:val="1380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17" w:right="87"/>
              <w:jc w:val="both"/>
              <w:rPr>
                <w:sz w:val="24"/>
              </w:rPr>
            </w:pPr>
            <w:r>
              <w:rPr>
                <w:sz w:val="24"/>
              </w:rPr>
              <w:t>Внесение корректировок в содержание учебных дисциплин профессионального цикла, МДК, внедрение новых дисциплин в вариативную часть учебного плана в свете изменений в сфере</w:t>
            </w:r>
          </w:p>
          <w:p w:rsidR="0075187E" w:rsidRDefault="004F550B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90" w:right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</w:tc>
      </w:tr>
      <w:tr w:rsidR="0075187E">
        <w:trPr>
          <w:trHeight w:val="1359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1F27E5">
            <w:pPr>
              <w:pStyle w:val="TableParagraph"/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>Увеличение баз практики в 202</w:t>
            </w:r>
            <w:r w:rsidR="00685E0B">
              <w:rPr>
                <w:sz w:val="24"/>
              </w:rPr>
              <w:t>3</w:t>
            </w:r>
            <w:r>
              <w:rPr>
                <w:sz w:val="24"/>
              </w:rPr>
              <w:t>/2</w:t>
            </w:r>
            <w:r w:rsidR="00685E0B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учебном году по всем видам производственной  и преддипломной практик по </w:t>
            </w:r>
            <w:r w:rsidR="001F27E5">
              <w:rPr>
                <w:sz w:val="24"/>
              </w:rPr>
              <w:t xml:space="preserve">профессиям и </w:t>
            </w:r>
            <w:r>
              <w:rPr>
                <w:sz w:val="24"/>
              </w:rPr>
              <w:t xml:space="preserve">специальности </w:t>
            </w:r>
            <w:r w:rsidR="001F27E5">
              <w:rPr>
                <w:sz w:val="24"/>
              </w:rPr>
              <w:t xml:space="preserve">«Экономика и бухгалтерский учет (по отраслям)», </w:t>
            </w:r>
            <w:r>
              <w:rPr>
                <w:sz w:val="24"/>
              </w:rPr>
              <w:t>«Технология продукции общественного питания»,  «Сварщик»</w:t>
            </w:r>
            <w:r w:rsidR="001F27E5">
              <w:rPr>
                <w:sz w:val="24"/>
              </w:rPr>
              <w:t>, «Слесарь по КИП и</w:t>
            </w:r>
            <w:proofErr w:type="gramStart"/>
            <w:r w:rsidR="001F27E5">
              <w:rPr>
                <w:sz w:val="24"/>
              </w:rPr>
              <w:t xml:space="preserve"> А</w:t>
            </w:r>
            <w:proofErr w:type="gramEnd"/>
            <w:r w:rsidR="001F27E5">
              <w:rPr>
                <w:sz w:val="24"/>
              </w:rPr>
              <w:t>», «Механизация с/</w:t>
            </w:r>
            <w:proofErr w:type="spellStart"/>
            <w:r w:rsidR="001F27E5">
              <w:rPr>
                <w:sz w:val="24"/>
              </w:rPr>
              <w:t>х</w:t>
            </w:r>
            <w:proofErr w:type="spellEnd"/>
            <w:r w:rsidR="001F27E5">
              <w:rPr>
                <w:sz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637" w:right="299" w:hanging="28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rPr>
          <w:trHeight w:val="874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7" w:lineRule="exact"/>
              <w:ind w:left="14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1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листов согласования программ учебной и производственной, преддипломной практик по специальностям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7" w:lineRule="exact"/>
              <w:ind w:left="90" w:right="6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</w:tc>
      </w:tr>
      <w:tr w:rsidR="0075187E">
        <w:trPr>
          <w:trHeight w:val="523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tabs>
                <w:tab w:val="left" w:pos="2043"/>
                <w:tab w:val="left" w:pos="3962"/>
              </w:tabs>
              <w:ind w:left="117" w:right="86"/>
              <w:rPr>
                <w:sz w:val="24"/>
              </w:rPr>
            </w:pPr>
            <w:r>
              <w:rPr>
                <w:sz w:val="24"/>
              </w:rPr>
              <w:t>Рецензирование</w:t>
            </w:r>
            <w:r>
              <w:rPr>
                <w:sz w:val="24"/>
              </w:rPr>
              <w:tab/>
              <w:t>работодателями</w:t>
            </w:r>
            <w:r>
              <w:rPr>
                <w:sz w:val="24"/>
              </w:rPr>
              <w:tab/>
              <w:t xml:space="preserve">программного содержания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457" w:right="317" w:hanging="92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rPr>
          <w:trHeight w:val="836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организационного совещания с руководителями  баз практики до начала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42" w:lineRule="auto"/>
              <w:ind w:left="452" w:right="284" w:hanging="130"/>
              <w:rPr>
                <w:sz w:val="24"/>
              </w:rPr>
            </w:pPr>
            <w:r>
              <w:rPr>
                <w:sz w:val="24"/>
              </w:rPr>
              <w:t>2-я неделя октября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before="4"/>
              <w:rPr>
                <w:b/>
                <w:iCs/>
                <w:sz w:val="35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  <w:p w:rsidR="0075187E" w:rsidRDefault="0075187E">
            <w:pPr>
              <w:pStyle w:val="TableParagraph"/>
              <w:spacing w:line="242" w:lineRule="auto"/>
              <w:ind w:left="798" w:right="89" w:hanging="627"/>
              <w:rPr>
                <w:iCs/>
                <w:sz w:val="24"/>
              </w:rPr>
            </w:pPr>
          </w:p>
        </w:tc>
      </w:tr>
      <w:tr w:rsidR="0075187E">
        <w:trPr>
          <w:trHeight w:val="1103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17" w:right="239"/>
              <w:rPr>
                <w:sz w:val="24"/>
              </w:rPr>
            </w:pPr>
            <w:r>
              <w:rPr>
                <w:sz w:val="24"/>
              </w:rPr>
              <w:t>Мониторинг учебных занятий практических дисциплин по организации и условиям проведения учебной практики студентами</w:t>
            </w:r>
          </w:p>
          <w:p w:rsidR="0075187E" w:rsidRDefault="004F550B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3-го и 4-го курса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457" w:right="369" w:hanging="39"/>
              <w:rPr>
                <w:sz w:val="24"/>
              </w:rPr>
            </w:pPr>
            <w:r>
              <w:rPr>
                <w:sz w:val="24"/>
              </w:rPr>
              <w:t>октябрь- 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rPr>
          <w:trHeight w:val="554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Заключение договоров, соглашений (дополнение к договорам) на прохождение всех видов практики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457" w:right="288" w:hanging="123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</w:tc>
      </w:tr>
      <w:tr w:rsidR="0075187E">
        <w:trPr>
          <w:trHeight w:val="549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17"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условий получения медицинского допуска к началу производственной практики для студентов 3 и 4 курса.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42" w:lineRule="auto"/>
              <w:ind w:left="452" w:right="321" w:hanging="99"/>
              <w:rPr>
                <w:sz w:val="24"/>
              </w:rPr>
            </w:pPr>
            <w:r>
              <w:rPr>
                <w:sz w:val="24"/>
              </w:rPr>
              <w:t>Октябрь - 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  <w:p w:rsidR="0075187E" w:rsidRDefault="004F550B">
            <w:pPr>
              <w:pStyle w:val="TableParagraph"/>
              <w:ind w:left="122" w:right="55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Методический совет «Программа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>- ориентированного</w:t>
            </w:r>
            <w:proofErr w:type="gramEnd"/>
            <w:r>
              <w:rPr>
                <w:sz w:val="24"/>
              </w:rPr>
              <w:t xml:space="preserve"> обучения студентов (учебной и производственной, преддипломной практик), их</w:t>
            </w:r>
          </w:p>
          <w:p w:rsidR="0075187E" w:rsidRDefault="004F550B">
            <w:pPr>
              <w:pStyle w:val="TableParagraph"/>
              <w:spacing w:line="269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обеспечение».</w:t>
            </w:r>
          </w:p>
        </w:tc>
        <w:tc>
          <w:tcPr>
            <w:tcW w:w="1701" w:type="dxa"/>
          </w:tcPr>
          <w:p w:rsidR="0075187E" w:rsidRDefault="0075187E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5187E" w:rsidRDefault="004F550B">
            <w:pPr>
              <w:pStyle w:val="TableParagraph"/>
              <w:spacing w:before="1"/>
              <w:ind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tabs>
                <w:tab w:val="left" w:pos="1912"/>
                <w:tab w:val="left" w:pos="2084"/>
                <w:tab w:val="left" w:pos="3068"/>
                <w:tab w:val="left" w:pos="3482"/>
                <w:tab w:val="left" w:pos="3667"/>
                <w:tab w:val="left" w:pos="5099"/>
                <w:tab w:val="left" w:pos="5318"/>
              </w:tabs>
              <w:ind w:left="117"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совещаний,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семинаров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 руководителями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баз</w:t>
            </w:r>
            <w:r w:rsidR="001F27E5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ind w:left="457" w:right="279" w:hanging="130"/>
              <w:rPr>
                <w:sz w:val="24"/>
              </w:rPr>
            </w:pPr>
            <w:r>
              <w:rPr>
                <w:sz w:val="24"/>
              </w:rPr>
              <w:t>2-я неделя октября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spacing w:line="242" w:lineRule="auto"/>
              <w:ind w:left="117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календарно-тематических планов по учебной практике профессиональных модулей и преддипломной для специальностей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line="242" w:lineRule="auto"/>
              <w:ind w:left="497" w:right="285" w:hanging="176"/>
              <w:rPr>
                <w:sz w:val="24"/>
              </w:rPr>
            </w:pPr>
            <w:r>
              <w:rPr>
                <w:sz w:val="24"/>
              </w:rPr>
              <w:t>Декабрь - январь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ind w:left="11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приказов о проведении учебной, производственной и преддипломной практик профессиональных модулей и о допуске студентов 3 и 4 курса очной формы обучения к этим видам практики 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before="163"/>
              <w:ind w:left="166" w:right="150" w:firstLine="7"/>
              <w:jc w:val="center"/>
              <w:rPr>
                <w:sz w:val="24"/>
              </w:rPr>
            </w:pPr>
            <w:r>
              <w:rPr>
                <w:sz w:val="24"/>
              </w:rPr>
              <w:t>По графику прохождения практик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1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Подготовка ходатайств о допуске к квалификационным</w:t>
            </w:r>
            <w:r>
              <w:rPr>
                <w:sz w:val="24"/>
              </w:rPr>
              <w:tab/>
              <w:t xml:space="preserve"> экзаменам</w:t>
            </w:r>
            <w:r>
              <w:rPr>
                <w:sz w:val="24"/>
              </w:rPr>
              <w:tab/>
              <w:t xml:space="preserve">по профессиональным модулям по итогам защиты производственной практики 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line="242" w:lineRule="auto"/>
              <w:ind w:left="61" w:right="24" w:firstLine="216"/>
              <w:rPr>
                <w:sz w:val="24"/>
              </w:rPr>
            </w:pPr>
            <w:r>
              <w:rPr>
                <w:sz w:val="24"/>
              </w:rPr>
              <w:t>по графику учебного плана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right="89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spacing w:line="242" w:lineRule="auto"/>
              <w:ind w:left="117" w:right="88"/>
              <w:rPr>
                <w:sz w:val="24"/>
              </w:rPr>
            </w:pPr>
            <w:r>
              <w:rPr>
                <w:sz w:val="24"/>
              </w:rPr>
              <w:t xml:space="preserve">Разработка графиков работы руководителей практики в период практики и </w:t>
            </w:r>
            <w:proofErr w:type="gramStart"/>
            <w:r>
              <w:rPr>
                <w:sz w:val="24"/>
              </w:rPr>
              <w:t>контроль</w:t>
            </w:r>
            <w:r w:rsidR="00ED7A5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</w:t>
            </w:r>
            <w:proofErr w:type="gramEnd"/>
            <w:r>
              <w:rPr>
                <w:sz w:val="24"/>
              </w:rPr>
              <w:t xml:space="preserve"> их выполнением.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line="242" w:lineRule="auto"/>
              <w:ind w:left="377" w:right="241" w:hanging="101"/>
              <w:rPr>
                <w:sz w:val="24"/>
              </w:rPr>
            </w:pPr>
            <w:r>
              <w:rPr>
                <w:sz w:val="24"/>
              </w:rPr>
              <w:t>по графику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left="122" w:right="55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</w:t>
            </w:r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03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5" w:type="dxa"/>
          </w:tcPr>
          <w:p w:rsidR="0075187E" w:rsidRDefault="004F550B" w:rsidP="001F27E5">
            <w:pPr>
              <w:pStyle w:val="TableParagraph"/>
              <w:ind w:left="11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журнала по практике, своевременное заполнение руководителями </w:t>
            </w:r>
            <w:r w:rsidR="001F27E5">
              <w:rPr>
                <w:sz w:val="24"/>
              </w:rPr>
              <w:t>практик</w:t>
            </w:r>
            <w:r>
              <w:rPr>
                <w:sz w:val="24"/>
              </w:rPr>
              <w:t xml:space="preserve"> в период учебной и производственной практик, методистами в период преддипломной практики.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line="242" w:lineRule="auto"/>
              <w:ind w:left="377" w:right="218" w:hanging="123"/>
              <w:rPr>
                <w:sz w:val="24"/>
              </w:rPr>
            </w:pPr>
            <w:r>
              <w:rPr>
                <w:sz w:val="24"/>
              </w:rPr>
              <w:t>По графику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spacing w:before="123"/>
              <w:ind w:left="25" w:right="-44" w:hanging="2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9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5" w:type="dxa"/>
          </w:tcPr>
          <w:p w:rsidR="0075187E" w:rsidRDefault="004F550B">
            <w:pPr>
              <w:pStyle w:val="TableParagraph"/>
              <w:tabs>
                <w:tab w:val="left" w:pos="1676"/>
                <w:tab w:val="left" w:pos="3060"/>
                <w:tab w:val="left" w:pos="4550"/>
              </w:tabs>
              <w:ind w:left="117"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оценочных</w:t>
            </w:r>
            <w:r>
              <w:rPr>
                <w:sz w:val="24"/>
              </w:rPr>
              <w:tab/>
              <w:t>ведомостей,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учебных </w:t>
            </w:r>
            <w:r>
              <w:rPr>
                <w:sz w:val="24"/>
              </w:rPr>
              <w:t xml:space="preserve">журналов групп, зачётных книжек студентов 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before="25" w:line="242" w:lineRule="auto"/>
              <w:ind w:left="113" w:right="77" w:firstLine="19"/>
              <w:rPr>
                <w:sz w:val="24"/>
              </w:rPr>
            </w:pPr>
            <w:r>
              <w:rPr>
                <w:sz w:val="24"/>
              </w:rPr>
              <w:t>По окончании вида практики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9"/>
        </w:trPr>
        <w:tc>
          <w:tcPr>
            <w:tcW w:w="708" w:type="dxa"/>
            <w:tcBorders>
              <w:left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5" w:type="dxa"/>
          </w:tcPr>
          <w:p w:rsidR="0075187E" w:rsidRDefault="004F550B" w:rsidP="001F27E5">
            <w:pPr>
              <w:pStyle w:val="TableParagraph"/>
              <w:tabs>
                <w:tab w:val="left" w:pos="1676"/>
                <w:tab w:val="left" w:pos="3060"/>
                <w:tab w:val="left" w:pos="4550"/>
              </w:tabs>
              <w:ind w:left="117" w:right="89"/>
              <w:rPr>
                <w:sz w:val="24"/>
              </w:rPr>
            </w:pPr>
            <w:r>
              <w:rPr>
                <w:sz w:val="24"/>
              </w:rPr>
              <w:t xml:space="preserve">Подготовка научно </w:t>
            </w:r>
            <w:proofErr w:type="gramStart"/>
            <w:r>
              <w:rPr>
                <w:sz w:val="24"/>
              </w:rPr>
              <w:t>-т</w:t>
            </w:r>
            <w:proofErr w:type="gramEnd"/>
            <w:r>
              <w:rPr>
                <w:sz w:val="24"/>
              </w:rPr>
              <w:t xml:space="preserve">ехнической базы и нормативной документации, собственных образовательных программ для </w:t>
            </w:r>
            <w:r w:rsidR="001F27E5">
              <w:rPr>
                <w:sz w:val="24"/>
              </w:rPr>
              <w:t>прохождения аккредитации</w:t>
            </w:r>
            <w:r>
              <w:rPr>
                <w:sz w:val="24"/>
              </w:rPr>
              <w:t xml:space="preserve"> </w:t>
            </w:r>
            <w:r w:rsidR="001F27E5">
              <w:rPr>
                <w:sz w:val="24"/>
              </w:rPr>
              <w:t xml:space="preserve">по </w:t>
            </w:r>
            <w:r>
              <w:rPr>
                <w:sz w:val="24"/>
              </w:rPr>
              <w:t>образовательн</w:t>
            </w:r>
            <w:r w:rsidR="001F27E5">
              <w:rPr>
                <w:sz w:val="24"/>
              </w:rPr>
              <w:t>ой</w:t>
            </w:r>
            <w:r>
              <w:rPr>
                <w:sz w:val="24"/>
              </w:rPr>
              <w:t xml:space="preserve"> деятельност</w:t>
            </w:r>
            <w:r w:rsidR="001F27E5">
              <w:rPr>
                <w:sz w:val="24"/>
              </w:rPr>
              <w:t>и</w:t>
            </w:r>
            <w:r>
              <w:rPr>
                <w:sz w:val="24"/>
              </w:rPr>
              <w:t xml:space="preserve"> по </w:t>
            </w:r>
            <w:r w:rsidR="001F27E5">
              <w:rPr>
                <w:sz w:val="24"/>
              </w:rPr>
              <w:t>специальности</w:t>
            </w:r>
            <w:r>
              <w:rPr>
                <w:sz w:val="24"/>
              </w:rPr>
              <w:t xml:space="preserve"> </w:t>
            </w:r>
            <w:r w:rsidR="001F27E5">
              <w:rPr>
                <w:sz w:val="24"/>
              </w:rPr>
              <w:t>22.02.06 Сварочное производство</w:t>
            </w:r>
          </w:p>
        </w:tc>
        <w:tc>
          <w:tcPr>
            <w:tcW w:w="1701" w:type="dxa"/>
          </w:tcPr>
          <w:p w:rsidR="0075187E" w:rsidRDefault="004F550B">
            <w:pPr>
              <w:pStyle w:val="TableParagraph"/>
              <w:spacing w:before="25" w:line="242" w:lineRule="auto"/>
              <w:ind w:left="113" w:right="77" w:firstLine="19"/>
              <w:rPr>
                <w:sz w:val="24"/>
              </w:rPr>
            </w:pPr>
            <w:r>
              <w:rPr>
                <w:sz w:val="24"/>
              </w:rPr>
              <w:t xml:space="preserve">Сентябрь 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spacing w:line="269" w:lineRule="exact"/>
              <w:ind w:left="11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</w:tbl>
    <w:p w:rsidR="0075187E" w:rsidRDefault="0075187E">
      <w:pPr>
        <w:spacing w:line="242" w:lineRule="auto"/>
        <w:rPr>
          <w:sz w:val="24"/>
        </w:rPr>
        <w:sectPr w:rsidR="0075187E" w:rsidSect="00ED7A5F">
          <w:pgSz w:w="11910" w:h="16840"/>
          <w:pgMar w:top="851" w:right="320" w:bottom="1080" w:left="720" w:header="0" w:footer="884" w:gutter="0"/>
          <w:cols w:space="720"/>
        </w:sectPr>
      </w:pPr>
    </w:p>
    <w:p w:rsidR="00ED7A5F" w:rsidRDefault="004F550B" w:rsidP="00ED7A5F">
      <w:pPr>
        <w:pStyle w:val="a5"/>
        <w:jc w:val="center"/>
        <w:rPr>
          <w:rFonts w:ascii="Times New Roman" w:hAnsi="Times New Roman" w:cs="Times New Roman"/>
        </w:rPr>
      </w:pPr>
      <w:bookmarkStart w:id="7" w:name="_bookmark7"/>
      <w:bookmarkEnd w:id="7"/>
      <w:r>
        <w:rPr>
          <w:rFonts w:ascii="Times New Roman" w:hAnsi="Times New Roman" w:cs="Times New Roman"/>
          <w:w w:val="95"/>
        </w:rPr>
        <w:lastRenderedPageBreak/>
        <w:t xml:space="preserve">План работы по содействию занятости студентов и </w:t>
      </w:r>
      <w:r>
        <w:rPr>
          <w:rFonts w:ascii="Times New Roman" w:hAnsi="Times New Roman" w:cs="Times New Roman"/>
        </w:rPr>
        <w:t>трудоустройства</w:t>
      </w:r>
    </w:p>
    <w:p w:rsidR="0075187E" w:rsidRDefault="004F550B" w:rsidP="00ED7A5F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выпускников колледжа</w:t>
      </w:r>
    </w:p>
    <w:p w:rsidR="0075187E" w:rsidRDefault="0075187E">
      <w:pPr>
        <w:pStyle w:val="a5"/>
        <w:spacing w:before="1"/>
        <w:rPr>
          <w:rFonts w:ascii="Times New Roman" w:hAnsi="Times New Roman" w:cs="Times New Roman"/>
          <w:sz w:val="20"/>
        </w:rPr>
      </w:pPr>
    </w:p>
    <w:tbl>
      <w:tblPr>
        <w:tblW w:w="1029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237"/>
        <w:gridCol w:w="1705"/>
        <w:gridCol w:w="2222"/>
      </w:tblGrid>
      <w:tr w:rsidR="00296E21" w:rsidRPr="00296E21" w:rsidTr="00296E21">
        <w:trPr>
          <w:trHeight w:val="551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№</w:t>
            </w:r>
          </w:p>
          <w:p w:rsidR="00296E21" w:rsidRPr="00296E21" w:rsidRDefault="00296E21">
            <w:pPr>
              <w:pStyle w:val="TableParagraph"/>
              <w:spacing w:line="259" w:lineRule="exact"/>
              <w:ind w:left="303" w:right="286"/>
              <w:jc w:val="center"/>
              <w:rPr>
                <w:sz w:val="24"/>
              </w:rPr>
            </w:pPr>
            <w:proofErr w:type="spellStart"/>
            <w:proofErr w:type="gramStart"/>
            <w:r w:rsidRPr="00296E21">
              <w:rPr>
                <w:sz w:val="24"/>
              </w:rPr>
              <w:t>п</w:t>
            </w:r>
            <w:proofErr w:type="spellEnd"/>
            <w:proofErr w:type="gramEnd"/>
            <w:r w:rsidRPr="00296E21">
              <w:rPr>
                <w:sz w:val="24"/>
              </w:rPr>
              <w:t>/</w:t>
            </w:r>
            <w:proofErr w:type="spellStart"/>
            <w:r w:rsidRPr="00296E21">
              <w:rPr>
                <w:sz w:val="24"/>
              </w:rPr>
              <w:t>п</w:t>
            </w:r>
            <w:proofErr w:type="spellEnd"/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spacing w:before="135"/>
              <w:ind w:left="1713" w:right="168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Мероприятия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72" w:lineRule="exact"/>
              <w:ind w:left="96" w:right="69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Сроки</w:t>
            </w:r>
          </w:p>
          <w:p w:rsidR="00296E21" w:rsidRPr="00296E21" w:rsidRDefault="00296E21">
            <w:pPr>
              <w:pStyle w:val="TableParagraph"/>
              <w:spacing w:line="259" w:lineRule="exact"/>
              <w:ind w:left="96" w:right="6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исполнения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spacing w:before="135"/>
              <w:ind w:left="295"/>
              <w:rPr>
                <w:sz w:val="24"/>
              </w:rPr>
            </w:pPr>
            <w:r w:rsidRPr="00296E21">
              <w:rPr>
                <w:sz w:val="24"/>
              </w:rPr>
              <w:t>Ответственные</w:t>
            </w:r>
          </w:p>
        </w:tc>
      </w:tr>
      <w:tr w:rsidR="00296E21" w:rsidRPr="00296E21" w:rsidTr="00296E21">
        <w:trPr>
          <w:trHeight w:val="768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5"/>
              <w:rPr>
                <w:sz w:val="23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1.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tabs>
                <w:tab w:val="left" w:pos="1738"/>
                <w:tab w:val="left" w:pos="3357"/>
              </w:tabs>
              <w:ind w:left="114" w:right="87"/>
              <w:rPr>
                <w:sz w:val="24"/>
              </w:rPr>
            </w:pPr>
            <w:r w:rsidRPr="00296E21">
              <w:rPr>
                <w:sz w:val="24"/>
              </w:rPr>
              <w:t>Мониторинг</w:t>
            </w:r>
            <w:r w:rsidRPr="00296E21">
              <w:rPr>
                <w:sz w:val="24"/>
              </w:rPr>
              <w:tab/>
              <w:t>потребности регионального рынка труда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139" w:right="91" w:firstLine="232"/>
              <w:rPr>
                <w:sz w:val="24"/>
              </w:rPr>
            </w:pPr>
            <w:r w:rsidRPr="00296E21">
              <w:rPr>
                <w:sz w:val="24"/>
              </w:rPr>
              <w:t>в течение учебного года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</w:t>
            </w:r>
          </w:p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</w:t>
            </w:r>
          </w:p>
          <w:p w:rsidR="00296E21" w:rsidRPr="00296E21" w:rsidRDefault="00296E21">
            <w:pPr>
              <w:pStyle w:val="TableParagraph"/>
              <w:spacing w:line="270" w:lineRule="atLeast"/>
              <w:ind w:left="27" w:right="-15"/>
              <w:jc w:val="center"/>
              <w:rPr>
                <w:iCs/>
                <w:sz w:val="24"/>
              </w:rPr>
            </w:pPr>
          </w:p>
        </w:tc>
      </w:tr>
      <w:tr w:rsidR="00296E21" w:rsidRPr="00296E21" w:rsidTr="00296E21">
        <w:trPr>
          <w:trHeight w:val="1382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5"/>
              <w:rPr>
                <w:sz w:val="21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2.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Сотрудничество с ЦЗН г</w:t>
            </w:r>
            <w:proofErr w:type="gramStart"/>
            <w:r w:rsidRPr="00296E21">
              <w:rPr>
                <w:sz w:val="24"/>
              </w:rPr>
              <w:t>.Б</w:t>
            </w:r>
            <w:proofErr w:type="gramEnd"/>
            <w:r w:rsidRPr="00296E21">
              <w:rPr>
                <w:sz w:val="24"/>
              </w:rPr>
              <w:t>авлы:</w:t>
            </w:r>
          </w:p>
          <w:p w:rsidR="00296E21" w:rsidRPr="00296E21" w:rsidRDefault="00296E2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firstLine="0"/>
              <w:rPr>
                <w:sz w:val="24"/>
              </w:rPr>
            </w:pPr>
            <w:r w:rsidRPr="00296E21">
              <w:rPr>
                <w:sz w:val="24"/>
              </w:rPr>
              <w:t>семинары психолога;</w:t>
            </w:r>
          </w:p>
          <w:p w:rsidR="00296E21" w:rsidRPr="00296E21" w:rsidRDefault="00296E21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left="256" w:hanging="141"/>
              <w:rPr>
                <w:sz w:val="24"/>
              </w:rPr>
            </w:pPr>
            <w:r w:rsidRPr="00296E21">
              <w:rPr>
                <w:sz w:val="24"/>
              </w:rPr>
              <w:t>участие в ярмарках вакансий рабочих мест;</w:t>
            </w:r>
          </w:p>
          <w:p w:rsidR="00296E21" w:rsidRPr="00296E21" w:rsidRDefault="00296E21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0" w:lineRule="atLeast"/>
              <w:ind w:right="426" w:firstLine="0"/>
              <w:rPr>
                <w:sz w:val="24"/>
              </w:rPr>
            </w:pPr>
            <w:r w:rsidRPr="00296E21">
              <w:rPr>
                <w:sz w:val="24"/>
              </w:rPr>
              <w:t>обновление методических рекомендаций, буклетов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139" w:right="91" w:firstLine="232"/>
              <w:rPr>
                <w:sz w:val="24"/>
              </w:rPr>
            </w:pPr>
            <w:r w:rsidRPr="00296E21">
              <w:rPr>
                <w:sz w:val="24"/>
              </w:rPr>
              <w:t>в течение учебного года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 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</w:t>
            </w:r>
          </w:p>
          <w:p w:rsidR="00296E21" w:rsidRPr="00296E21" w:rsidRDefault="00296E21">
            <w:pPr>
              <w:pStyle w:val="TableParagraph"/>
              <w:ind w:left="127" w:right="96" w:firstLine="1"/>
              <w:jc w:val="center"/>
              <w:rPr>
                <w:iCs/>
                <w:sz w:val="24"/>
              </w:rPr>
            </w:pPr>
          </w:p>
        </w:tc>
      </w:tr>
      <w:tr w:rsidR="00296E21" w:rsidRPr="00296E21" w:rsidTr="00296E21">
        <w:trPr>
          <w:trHeight w:val="828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3"/>
              <w:rPr>
                <w:sz w:val="23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3.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125"/>
              <w:rPr>
                <w:sz w:val="24"/>
              </w:rPr>
            </w:pPr>
            <w:r w:rsidRPr="00296E21">
              <w:rPr>
                <w:sz w:val="24"/>
              </w:rPr>
              <w:t>Проведение мониторинга трудовой занятости студентов в период летних каникул (1 – 4курс).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8" w:lineRule="exact"/>
              <w:ind w:left="96" w:right="71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сентябрь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 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</w:t>
            </w:r>
          </w:p>
        </w:tc>
      </w:tr>
      <w:tr w:rsidR="00296E21" w:rsidRPr="00296E21" w:rsidTr="00296E21">
        <w:trPr>
          <w:trHeight w:val="766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200"/>
              <w:ind w:left="566"/>
              <w:rPr>
                <w:sz w:val="24"/>
              </w:rPr>
            </w:pPr>
            <w:r w:rsidRPr="00296E21">
              <w:rPr>
                <w:sz w:val="24"/>
              </w:rPr>
              <w:t>4.</w:t>
            </w:r>
          </w:p>
        </w:tc>
        <w:tc>
          <w:tcPr>
            <w:tcW w:w="5237" w:type="dxa"/>
          </w:tcPr>
          <w:p w:rsidR="00296E21" w:rsidRPr="00296E21" w:rsidRDefault="00296E21" w:rsidP="007D1818">
            <w:pPr>
              <w:pStyle w:val="TableParagraph"/>
              <w:ind w:left="114" w:right="125"/>
              <w:rPr>
                <w:sz w:val="24"/>
              </w:rPr>
            </w:pPr>
            <w:r w:rsidRPr="00296E21">
              <w:rPr>
                <w:sz w:val="24"/>
              </w:rPr>
              <w:t>Проведение мониторинга трудовой занятости выпускников 2023 г.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8" w:lineRule="exact"/>
              <w:ind w:left="96" w:right="71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сентябрь</w:t>
            </w:r>
          </w:p>
        </w:tc>
        <w:tc>
          <w:tcPr>
            <w:tcW w:w="2222" w:type="dxa"/>
          </w:tcPr>
          <w:p w:rsidR="00296E21" w:rsidRPr="00296E21" w:rsidRDefault="00296E21" w:rsidP="007D1818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 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</w:t>
            </w:r>
          </w:p>
        </w:tc>
      </w:tr>
      <w:tr w:rsidR="00296E21" w:rsidRPr="00296E21" w:rsidTr="00296E21">
        <w:trPr>
          <w:trHeight w:val="1379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5.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89"/>
              <w:rPr>
                <w:sz w:val="24"/>
              </w:rPr>
            </w:pPr>
            <w:r w:rsidRPr="00296E21">
              <w:rPr>
                <w:sz w:val="24"/>
              </w:rPr>
              <w:t>Разработка и заключение договоров о сотрудничестве, о сетевой форме реализации образовательных программ колледжа с потенциальными работодателями города и</w:t>
            </w:r>
          </w:p>
          <w:p w:rsidR="00296E21" w:rsidRPr="00296E21" w:rsidRDefault="00296E2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региона.</w:t>
            </w:r>
          </w:p>
        </w:tc>
        <w:tc>
          <w:tcPr>
            <w:tcW w:w="1705" w:type="dxa"/>
          </w:tcPr>
          <w:p w:rsidR="00296E21" w:rsidRPr="00296E21" w:rsidRDefault="00296E21" w:rsidP="007D1818">
            <w:pPr>
              <w:pStyle w:val="TableParagraph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По договоренности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Директор, 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УПР,</w:t>
            </w:r>
          </w:p>
          <w:p w:rsidR="00296E21" w:rsidRPr="00296E21" w:rsidRDefault="00296E21">
            <w:pPr>
              <w:pStyle w:val="TableParagraph"/>
              <w:ind w:left="370" w:right="318" w:firstLine="228"/>
              <w:rPr>
                <w:iCs/>
                <w:sz w:val="24"/>
              </w:rPr>
            </w:pPr>
          </w:p>
        </w:tc>
      </w:tr>
      <w:tr w:rsidR="00296E21" w:rsidRPr="00296E21" w:rsidTr="00296E21">
        <w:trPr>
          <w:trHeight w:val="760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206"/>
              <w:ind w:left="566"/>
              <w:rPr>
                <w:sz w:val="24"/>
              </w:rPr>
            </w:pPr>
            <w:r w:rsidRPr="00296E21">
              <w:rPr>
                <w:sz w:val="24"/>
              </w:rPr>
              <w:t>6.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88"/>
              <w:rPr>
                <w:sz w:val="24"/>
              </w:rPr>
            </w:pPr>
            <w:r w:rsidRPr="00296E21">
              <w:rPr>
                <w:sz w:val="24"/>
              </w:rPr>
              <w:t>Участие работодателей-партнеров в создании системы оценки качества профессионального образования.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8" w:lineRule="exact"/>
              <w:ind w:left="96" w:right="6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по плану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 xml:space="preserve">Директор, зам. директора по </w:t>
            </w:r>
            <w:proofErr w:type="gramStart"/>
            <w:r w:rsidRPr="00296E21">
              <w:rPr>
                <w:iCs/>
                <w:sz w:val="24"/>
              </w:rPr>
              <w:t>УПР</w:t>
            </w:r>
            <w:proofErr w:type="gramEnd"/>
          </w:p>
        </w:tc>
      </w:tr>
      <w:tr w:rsidR="00296E21" w:rsidRPr="00296E21" w:rsidTr="00296E21">
        <w:trPr>
          <w:trHeight w:val="1361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spacing w:before="1"/>
              <w:ind w:left="566"/>
              <w:rPr>
                <w:sz w:val="24"/>
              </w:rPr>
            </w:pPr>
            <w:r w:rsidRPr="00296E21">
              <w:rPr>
                <w:sz w:val="24"/>
              </w:rPr>
              <w:t>7.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86"/>
              <w:rPr>
                <w:sz w:val="24"/>
              </w:rPr>
            </w:pPr>
            <w:r w:rsidRPr="00296E21">
              <w:rPr>
                <w:sz w:val="24"/>
              </w:rPr>
              <w:t xml:space="preserve">Подготовка преподавателей через обучающие и методические </w:t>
            </w:r>
            <w:proofErr w:type="gramStart"/>
            <w:r w:rsidRPr="00296E21">
              <w:rPr>
                <w:sz w:val="24"/>
              </w:rPr>
              <w:t>семинары</w:t>
            </w:r>
            <w:proofErr w:type="gramEnd"/>
            <w:r w:rsidRPr="00296E21">
              <w:rPr>
                <w:sz w:val="24"/>
              </w:rPr>
              <w:t xml:space="preserve"> и участие их в  Региональном чемпионате</w:t>
            </w:r>
          </w:p>
          <w:p w:rsidR="00296E21" w:rsidRPr="00296E21" w:rsidRDefault="00296E21" w:rsidP="007D1818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 w:rsidRPr="00296E21">
              <w:rPr>
                <w:sz w:val="24"/>
              </w:rPr>
              <w:t>«Молодые профессионалы (</w:t>
            </w:r>
            <w:proofErr w:type="spellStart"/>
            <w:r w:rsidRPr="00296E21">
              <w:rPr>
                <w:sz w:val="24"/>
              </w:rPr>
              <w:t>Ворлдскиллс</w:t>
            </w:r>
            <w:proofErr w:type="spellEnd"/>
            <w:r w:rsidRPr="00296E21">
              <w:rPr>
                <w:sz w:val="24"/>
              </w:rPr>
              <w:t xml:space="preserve"> Россия)» в качестве экспертов</w:t>
            </w:r>
          </w:p>
        </w:tc>
        <w:tc>
          <w:tcPr>
            <w:tcW w:w="1705" w:type="dxa"/>
          </w:tcPr>
          <w:p w:rsidR="00296E21" w:rsidRPr="00296E21" w:rsidRDefault="00296E21" w:rsidP="007D1818">
            <w:pPr>
              <w:pStyle w:val="TableParagraph"/>
              <w:ind w:left="405" w:right="245" w:hanging="118"/>
              <w:rPr>
                <w:sz w:val="24"/>
              </w:rPr>
            </w:pPr>
            <w:r w:rsidRPr="00296E21">
              <w:rPr>
                <w:sz w:val="24"/>
              </w:rPr>
              <w:t xml:space="preserve">Сентябрь – октябрь </w:t>
            </w:r>
          </w:p>
          <w:p w:rsidR="00296E21" w:rsidRPr="00296E21" w:rsidRDefault="00296E21">
            <w:pPr>
              <w:pStyle w:val="TableParagraph"/>
              <w:ind w:left="160"/>
              <w:rPr>
                <w:sz w:val="24"/>
              </w:rPr>
            </w:pP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Директор,</w:t>
            </w:r>
          </w:p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 xml:space="preserve"> зам. директора по </w:t>
            </w:r>
            <w:proofErr w:type="gramStart"/>
            <w:r w:rsidRPr="00296E21">
              <w:rPr>
                <w:iCs/>
                <w:sz w:val="24"/>
              </w:rPr>
              <w:t>УПР</w:t>
            </w:r>
            <w:proofErr w:type="gramEnd"/>
          </w:p>
          <w:p w:rsidR="00296E21" w:rsidRPr="00296E21" w:rsidRDefault="00296E21">
            <w:pPr>
              <w:pStyle w:val="TableParagraph"/>
              <w:ind w:left="370" w:right="318" w:firstLine="228"/>
              <w:rPr>
                <w:iCs/>
                <w:sz w:val="24"/>
              </w:rPr>
            </w:pPr>
          </w:p>
        </w:tc>
      </w:tr>
      <w:tr w:rsidR="00296E21" w:rsidRPr="00296E21" w:rsidTr="00296E21">
        <w:trPr>
          <w:trHeight w:val="90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8.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tabs>
                <w:tab w:val="left" w:pos="1297"/>
                <w:tab w:val="left" w:pos="1750"/>
                <w:tab w:val="left" w:pos="3542"/>
              </w:tabs>
              <w:spacing w:line="270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Участие</w:t>
            </w:r>
            <w:r w:rsidRPr="00296E21">
              <w:rPr>
                <w:sz w:val="24"/>
              </w:rPr>
              <w:tab/>
              <w:t>в</w:t>
            </w:r>
            <w:r w:rsidRPr="00296E21">
              <w:rPr>
                <w:sz w:val="24"/>
              </w:rPr>
              <w:tab/>
              <w:t>региональных</w:t>
            </w:r>
            <w:r w:rsidRPr="00296E21">
              <w:rPr>
                <w:sz w:val="24"/>
              </w:rPr>
              <w:tab/>
              <w:t>чемпионатах</w:t>
            </w:r>
          </w:p>
          <w:p w:rsidR="00296E21" w:rsidRPr="00296E21" w:rsidRDefault="00296E21">
            <w:pPr>
              <w:pStyle w:val="TableParagraph"/>
              <w:spacing w:line="270" w:lineRule="atLeast"/>
              <w:ind w:left="114" w:right="88"/>
              <w:jc w:val="both"/>
              <w:rPr>
                <w:sz w:val="24"/>
              </w:rPr>
            </w:pPr>
            <w:r w:rsidRPr="00296E21">
              <w:rPr>
                <w:sz w:val="24"/>
              </w:rPr>
              <w:t>«Молодые профессионалы (</w:t>
            </w:r>
            <w:proofErr w:type="spellStart"/>
            <w:r w:rsidRPr="00296E21">
              <w:rPr>
                <w:sz w:val="24"/>
              </w:rPr>
              <w:t>Ворлдскиллс</w:t>
            </w:r>
            <w:proofErr w:type="spellEnd"/>
            <w:r w:rsidRPr="00296E21">
              <w:rPr>
                <w:sz w:val="24"/>
              </w:rPr>
              <w:t xml:space="preserve"> Россия)» 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268" w:right="221" w:firstLine="14"/>
              <w:rPr>
                <w:sz w:val="24"/>
              </w:rPr>
            </w:pPr>
            <w:r w:rsidRPr="00296E21">
              <w:rPr>
                <w:sz w:val="24"/>
              </w:rPr>
              <w:t>по графику проведения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>Директор, зам</w:t>
            </w:r>
            <w:proofErr w:type="gramStart"/>
            <w:r w:rsidRPr="00296E21">
              <w:rPr>
                <w:iCs/>
                <w:sz w:val="24"/>
              </w:rPr>
              <w:t>.д</w:t>
            </w:r>
            <w:proofErr w:type="gramEnd"/>
            <w:r w:rsidRPr="00296E21">
              <w:rPr>
                <w:iCs/>
                <w:sz w:val="24"/>
              </w:rPr>
              <w:t>иректора по УПР</w:t>
            </w:r>
          </w:p>
          <w:p w:rsidR="00296E21" w:rsidRPr="00296E21" w:rsidRDefault="00296E21">
            <w:pPr>
              <w:pStyle w:val="TableParagraph"/>
              <w:ind w:left="370" w:right="318" w:firstLine="60"/>
              <w:rPr>
                <w:iCs/>
                <w:sz w:val="24"/>
              </w:rPr>
            </w:pPr>
          </w:p>
        </w:tc>
      </w:tr>
      <w:tr w:rsidR="00296E21" w:rsidRPr="00296E21" w:rsidTr="00296E21">
        <w:trPr>
          <w:trHeight w:val="754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9.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 w:rsidRPr="00296E21">
              <w:rPr>
                <w:sz w:val="24"/>
              </w:rPr>
              <w:t>Участие в региональном чемпионате «</w:t>
            </w:r>
            <w:proofErr w:type="spellStart"/>
            <w:r w:rsidRPr="00296E21">
              <w:rPr>
                <w:sz w:val="24"/>
              </w:rPr>
              <w:t>Абилимпикс</w:t>
            </w:r>
            <w:proofErr w:type="spellEnd"/>
            <w:r w:rsidRPr="00296E21">
              <w:rPr>
                <w:sz w:val="24"/>
              </w:rPr>
              <w:t>»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4" w:lineRule="exact"/>
              <w:ind w:left="96" w:right="71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сентябрь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 xml:space="preserve">Директор, зам. директора по </w:t>
            </w:r>
            <w:proofErr w:type="gramStart"/>
            <w:r w:rsidRPr="00296E21">
              <w:rPr>
                <w:iCs/>
                <w:sz w:val="24"/>
              </w:rPr>
              <w:t>УПР</w:t>
            </w:r>
            <w:proofErr w:type="gramEnd"/>
          </w:p>
        </w:tc>
      </w:tr>
      <w:tr w:rsidR="00296E21" w:rsidRPr="00296E21" w:rsidTr="00296E21">
        <w:trPr>
          <w:trHeight w:val="780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7"/>
              <w:rPr>
                <w:sz w:val="28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10.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89"/>
              <w:jc w:val="both"/>
              <w:rPr>
                <w:sz w:val="24"/>
              </w:rPr>
            </w:pPr>
            <w:r w:rsidRPr="00296E21">
              <w:rPr>
                <w:sz w:val="24"/>
              </w:rPr>
              <w:t xml:space="preserve">Подготовка студентов для участия в  региональном чемпионате в </w:t>
            </w:r>
            <w:proofErr w:type="spellStart"/>
            <w:r w:rsidRPr="00296E21">
              <w:rPr>
                <w:sz w:val="24"/>
              </w:rPr>
              <w:t>Ворлдскиллс</w:t>
            </w:r>
            <w:proofErr w:type="spellEnd"/>
            <w:r w:rsidRPr="00296E21">
              <w:rPr>
                <w:sz w:val="24"/>
              </w:rPr>
              <w:t xml:space="preserve"> 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8" w:lineRule="exact"/>
              <w:ind w:left="96" w:right="69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октябрь</w:t>
            </w:r>
          </w:p>
          <w:p w:rsidR="00296E21" w:rsidRPr="00296E21" w:rsidRDefault="00296E21">
            <w:pPr>
              <w:pStyle w:val="TableParagraph"/>
              <w:rPr>
                <w:sz w:val="24"/>
              </w:rPr>
            </w:pPr>
          </w:p>
          <w:p w:rsidR="00296E21" w:rsidRPr="00296E21" w:rsidRDefault="00296E21">
            <w:pPr>
              <w:pStyle w:val="TableParagraph"/>
              <w:ind w:left="96" w:right="75"/>
              <w:jc w:val="center"/>
              <w:rPr>
                <w:sz w:val="24"/>
              </w:rPr>
            </w:pP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 xml:space="preserve">Директор, зам. директора по </w:t>
            </w:r>
            <w:proofErr w:type="gramStart"/>
            <w:r w:rsidRPr="00296E21">
              <w:rPr>
                <w:iCs/>
                <w:sz w:val="24"/>
              </w:rPr>
              <w:t>УПР</w:t>
            </w:r>
            <w:proofErr w:type="gramEnd"/>
          </w:p>
        </w:tc>
      </w:tr>
      <w:tr w:rsidR="00296E21" w:rsidRPr="00296E21" w:rsidTr="00296E21">
        <w:trPr>
          <w:trHeight w:val="1105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4"/>
              <w:rPr>
                <w:sz w:val="35"/>
              </w:rPr>
            </w:pPr>
          </w:p>
          <w:p w:rsidR="00296E21" w:rsidRPr="00296E21" w:rsidRDefault="00296E21">
            <w:pPr>
              <w:pStyle w:val="TableParagraph"/>
              <w:ind w:left="566"/>
              <w:rPr>
                <w:sz w:val="24"/>
              </w:rPr>
            </w:pPr>
            <w:r w:rsidRPr="00296E21">
              <w:rPr>
                <w:sz w:val="24"/>
              </w:rPr>
              <w:t>11.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89"/>
              <w:jc w:val="both"/>
              <w:rPr>
                <w:sz w:val="24"/>
              </w:rPr>
            </w:pPr>
            <w:r w:rsidRPr="00296E21">
              <w:rPr>
                <w:sz w:val="24"/>
              </w:rPr>
              <w:t xml:space="preserve">Организация </w:t>
            </w:r>
            <w:proofErr w:type="gramStart"/>
            <w:r w:rsidRPr="00296E21">
              <w:rPr>
                <w:sz w:val="24"/>
              </w:rPr>
              <w:t>учебной</w:t>
            </w:r>
            <w:proofErr w:type="gramEnd"/>
            <w:r w:rsidRPr="00296E21">
              <w:rPr>
                <w:sz w:val="24"/>
              </w:rPr>
              <w:t xml:space="preserve"> и производственной, преддипломной практик студентов и выпускников по месту жительства по</w:t>
            </w:r>
          </w:p>
          <w:p w:rsidR="00296E21" w:rsidRPr="00296E21" w:rsidRDefault="00296E21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 w:rsidRPr="00296E21">
              <w:rPr>
                <w:sz w:val="24"/>
              </w:rPr>
              <w:t>заявкам-ходатайствам от работодателей.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139" w:right="91" w:firstLine="232"/>
              <w:rPr>
                <w:sz w:val="24"/>
              </w:rPr>
            </w:pPr>
            <w:r w:rsidRPr="00296E21">
              <w:rPr>
                <w:sz w:val="24"/>
              </w:rPr>
              <w:t>в течение учебного года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iCs/>
                <w:sz w:val="24"/>
              </w:rPr>
            </w:pPr>
            <w:r w:rsidRPr="00296E21">
              <w:rPr>
                <w:iCs/>
                <w:sz w:val="24"/>
              </w:rPr>
              <w:t xml:space="preserve">Директор, зам. директора по </w:t>
            </w:r>
            <w:proofErr w:type="gramStart"/>
            <w:r w:rsidRPr="00296E21">
              <w:rPr>
                <w:iCs/>
                <w:sz w:val="24"/>
              </w:rPr>
              <w:t>УПР</w:t>
            </w:r>
            <w:proofErr w:type="gramEnd"/>
          </w:p>
          <w:p w:rsidR="00296E21" w:rsidRPr="00296E21" w:rsidRDefault="00296E21">
            <w:pPr>
              <w:pStyle w:val="TableParagraph"/>
              <w:ind w:left="372" w:right="316" w:firstLine="225"/>
              <w:rPr>
                <w:iCs/>
                <w:sz w:val="24"/>
              </w:rPr>
            </w:pPr>
          </w:p>
        </w:tc>
      </w:tr>
      <w:tr w:rsidR="00296E21" w:rsidRPr="00296E21" w:rsidTr="00FA3FA3">
        <w:trPr>
          <w:trHeight w:val="3251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spacing w:before="150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12.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tabs>
                <w:tab w:val="left" w:pos="1875"/>
                <w:tab w:val="left" w:pos="2918"/>
              </w:tabs>
              <w:ind w:left="114" w:right="87"/>
              <w:rPr>
                <w:sz w:val="24"/>
              </w:rPr>
            </w:pPr>
            <w:r w:rsidRPr="00296E21">
              <w:rPr>
                <w:sz w:val="24"/>
              </w:rPr>
              <w:t>Привлечение специалистов образовательных организаций к педагогической работе в колледже в качестве преподавателей специальных дисциплин, руководителей практики, членов квалификационных экзаменационных и государственных аттестационных комиссий; работодателей к участию в учебном процессе на этапах учебной и производственной, преддипломных практик, к участию в научно-исследовательской работе со студентами; в ка</w:t>
            </w:r>
            <w:r w:rsidR="00FA3FA3">
              <w:rPr>
                <w:sz w:val="24"/>
              </w:rPr>
              <w:t>честве линейных экспертов на ДЭ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372" w:right="345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в течение года</w:t>
            </w: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1"/>
              </w:rPr>
            </w:pPr>
          </w:p>
          <w:p w:rsidR="00296E21" w:rsidRPr="00296E21" w:rsidRDefault="00296E21">
            <w:pPr>
              <w:pStyle w:val="TableParagraph"/>
              <w:ind w:left="384" w:right="357" w:firstLine="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по плану практики</w:t>
            </w: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spacing w:before="207"/>
              <w:ind w:left="96" w:right="71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май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rPr>
                <w:sz w:val="23"/>
              </w:rPr>
            </w:pPr>
          </w:p>
          <w:p w:rsidR="00296E21" w:rsidRPr="00296E21" w:rsidRDefault="00296E21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Директор, зам</w:t>
            </w:r>
            <w:proofErr w:type="gramStart"/>
            <w:r w:rsidRPr="00296E21">
              <w:rPr>
                <w:sz w:val="24"/>
              </w:rPr>
              <w:t>.д</w:t>
            </w:r>
            <w:proofErr w:type="gramEnd"/>
            <w:r w:rsidRPr="00296E21">
              <w:rPr>
                <w:sz w:val="24"/>
              </w:rPr>
              <w:t>иректора по УПР</w:t>
            </w:r>
          </w:p>
          <w:p w:rsidR="00296E21" w:rsidRPr="00296E21" w:rsidRDefault="00296E21">
            <w:pPr>
              <w:pStyle w:val="TableParagraph"/>
              <w:ind w:left="156" w:right="116" w:hanging="3"/>
              <w:jc w:val="center"/>
              <w:rPr>
                <w:sz w:val="24"/>
              </w:rPr>
            </w:pPr>
          </w:p>
        </w:tc>
      </w:tr>
      <w:tr w:rsidR="00296E21" w:rsidRPr="00296E21" w:rsidTr="00296E21">
        <w:trPr>
          <w:trHeight w:val="765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13.</w:t>
            </w:r>
          </w:p>
        </w:tc>
        <w:tc>
          <w:tcPr>
            <w:tcW w:w="5237" w:type="dxa"/>
          </w:tcPr>
          <w:p w:rsidR="00296E21" w:rsidRPr="00296E21" w:rsidRDefault="00296E21" w:rsidP="007D1818">
            <w:pPr>
              <w:pStyle w:val="TableParagraph"/>
              <w:tabs>
                <w:tab w:val="left" w:pos="2897"/>
              </w:tabs>
              <w:ind w:left="114" w:right="89"/>
              <w:rPr>
                <w:sz w:val="24"/>
              </w:rPr>
            </w:pPr>
            <w:r w:rsidRPr="00296E21">
              <w:rPr>
                <w:sz w:val="24"/>
              </w:rPr>
              <w:t xml:space="preserve">Организация стажировок на базах практики преподавателей </w:t>
            </w:r>
            <w:r w:rsidRPr="00296E21">
              <w:rPr>
                <w:spacing w:val="-1"/>
                <w:sz w:val="24"/>
              </w:rPr>
              <w:t xml:space="preserve">профессиональных  </w:t>
            </w:r>
            <w:r w:rsidRPr="00296E21">
              <w:rPr>
                <w:sz w:val="24"/>
              </w:rPr>
              <w:t>дисциплин колледжа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ind w:left="259" w:right="212" w:firstLine="24"/>
              <w:rPr>
                <w:sz w:val="24"/>
              </w:rPr>
            </w:pPr>
            <w:r w:rsidRPr="00296E21">
              <w:rPr>
                <w:sz w:val="24"/>
              </w:rPr>
              <w:t>по графику стажировок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Директор, зам.</w:t>
            </w:r>
            <w:r w:rsidR="00FA3FA3">
              <w:rPr>
                <w:sz w:val="24"/>
              </w:rPr>
              <w:t xml:space="preserve"> </w:t>
            </w:r>
            <w:r w:rsidRPr="00296E21">
              <w:rPr>
                <w:sz w:val="24"/>
              </w:rPr>
              <w:t xml:space="preserve">директора по </w:t>
            </w:r>
            <w:proofErr w:type="gramStart"/>
            <w:r w:rsidRPr="00296E21">
              <w:rPr>
                <w:sz w:val="24"/>
              </w:rPr>
              <w:t>УПР</w:t>
            </w:r>
            <w:proofErr w:type="gramEnd"/>
          </w:p>
        </w:tc>
      </w:tr>
      <w:tr w:rsidR="00296E21" w:rsidRPr="00296E21" w:rsidTr="00296E21">
        <w:trPr>
          <w:trHeight w:val="1103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7"/>
              <w:rPr>
                <w:sz w:val="34"/>
              </w:rPr>
            </w:pPr>
          </w:p>
          <w:p w:rsidR="00296E21" w:rsidRPr="00296E21" w:rsidRDefault="00296E21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14.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ind w:left="114" w:right="90"/>
              <w:jc w:val="both"/>
              <w:rPr>
                <w:sz w:val="24"/>
              </w:rPr>
            </w:pPr>
            <w:r w:rsidRPr="00296E21">
              <w:rPr>
                <w:sz w:val="24"/>
              </w:rPr>
              <w:t xml:space="preserve">Разработка плана и проведение различных мероприятий по вопросам трудоустройства выпускников и оказание им </w:t>
            </w:r>
            <w:proofErr w:type="gramStart"/>
            <w:r w:rsidRPr="00296E21">
              <w:rPr>
                <w:sz w:val="24"/>
              </w:rPr>
              <w:t>методической</w:t>
            </w:r>
            <w:proofErr w:type="gramEnd"/>
          </w:p>
          <w:p w:rsidR="00296E21" w:rsidRPr="00296E21" w:rsidRDefault="00296E21">
            <w:pPr>
              <w:pStyle w:val="TableParagraph"/>
              <w:spacing w:line="269" w:lineRule="exact"/>
              <w:ind w:left="114"/>
              <w:jc w:val="both"/>
              <w:rPr>
                <w:sz w:val="24"/>
              </w:rPr>
            </w:pPr>
            <w:r w:rsidRPr="00296E21">
              <w:rPr>
                <w:sz w:val="24"/>
              </w:rPr>
              <w:t>помощи в период обучения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96" w:right="6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ноябрь,</w:t>
            </w:r>
          </w:p>
          <w:p w:rsidR="00296E21" w:rsidRPr="00296E21" w:rsidRDefault="00296E21">
            <w:pPr>
              <w:pStyle w:val="TableParagraph"/>
              <w:ind w:left="96" w:right="73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январь, март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Директор, зам.</w:t>
            </w:r>
            <w:r w:rsidR="00FA3FA3">
              <w:rPr>
                <w:sz w:val="24"/>
              </w:rPr>
              <w:t xml:space="preserve"> </w:t>
            </w:r>
            <w:r w:rsidRPr="00296E21">
              <w:rPr>
                <w:sz w:val="24"/>
              </w:rPr>
              <w:t xml:space="preserve">директора по </w:t>
            </w:r>
            <w:proofErr w:type="gramStart"/>
            <w:r w:rsidRPr="00296E21">
              <w:rPr>
                <w:sz w:val="24"/>
              </w:rPr>
              <w:t>УПР</w:t>
            </w:r>
            <w:proofErr w:type="gramEnd"/>
          </w:p>
          <w:p w:rsidR="00296E21" w:rsidRPr="00296E21" w:rsidRDefault="00296E21">
            <w:pPr>
              <w:pStyle w:val="TableParagraph"/>
              <w:spacing w:line="269" w:lineRule="exact"/>
              <w:ind w:left="35" w:right="1"/>
              <w:jc w:val="center"/>
              <w:rPr>
                <w:sz w:val="24"/>
              </w:rPr>
            </w:pPr>
          </w:p>
        </w:tc>
      </w:tr>
      <w:tr w:rsidR="00296E21" w:rsidRPr="00296E21" w:rsidTr="00C72A74">
        <w:trPr>
          <w:trHeight w:val="1084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spacing w:before="216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15.</w:t>
            </w:r>
          </w:p>
        </w:tc>
        <w:tc>
          <w:tcPr>
            <w:tcW w:w="5237" w:type="dxa"/>
          </w:tcPr>
          <w:p w:rsidR="00296E21" w:rsidRPr="00296E21" w:rsidRDefault="00296E21" w:rsidP="007D1818">
            <w:pPr>
              <w:pStyle w:val="TableParagraph"/>
              <w:ind w:left="114" w:right="86"/>
              <w:rPr>
                <w:sz w:val="24"/>
              </w:rPr>
            </w:pPr>
            <w:r w:rsidRPr="00296E21">
              <w:rPr>
                <w:sz w:val="24"/>
              </w:rPr>
              <w:t>Предоставление информации в Министерство образования и науки Республики Татарстан о предварительной занятости и трудоустройстве выпускников 2024 г.</w:t>
            </w:r>
          </w:p>
        </w:tc>
        <w:tc>
          <w:tcPr>
            <w:tcW w:w="1705" w:type="dxa"/>
          </w:tcPr>
          <w:p w:rsidR="00296E21" w:rsidRPr="00296E21" w:rsidRDefault="00296E21" w:rsidP="007D1818">
            <w:pPr>
              <w:pStyle w:val="TableParagraph"/>
              <w:ind w:left="144" w:right="120" w:firstLine="4"/>
              <w:jc w:val="center"/>
              <w:rPr>
                <w:sz w:val="24"/>
              </w:rPr>
            </w:pPr>
            <w:r w:rsidRPr="00296E21">
              <w:rPr>
                <w:sz w:val="24"/>
              </w:rPr>
              <w:t xml:space="preserve">согласно запросу </w:t>
            </w:r>
          </w:p>
          <w:p w:rsidR="00296E21" w:rsidRPr="00296E21" w:rsidRDefault="00296E21" w:rsidP="007D1818">
            <w:pPr>
              <w:pStyle w:val="TableParagraph"/>
              <w:ind w:left="144" w:right="120" w:firstLine="4"/>
              <w:jc w:val="center"/>
              <w:rPr>
                <w:sz w:val="24"/>
              </w:rPr>
            </w:pPr>
            <w:proofErr w:type="spellStart"/>
            <w:r w:rsidRPr="00296E21">
              <w:rPr>
                <w:spacing w:val="-1"/>
                <w:sz w:val="24"/>
              </w:rPr>
              <w:t>МОиН</w:t>
            </w:r>
            <w:proofErr w:type="spellEnd"/>
            <w:r w:rsidRPr="00296E21">
              <w:rPr>
                <w:spacing w:val="-1"/>
                <w:sz w:val="24"/>
              </w:rPr>
              <w:t xml:space="preserve"> РТ</w:t>
            </w:r>
          </w:p>
        </w:tc>
        <w:tc>
          <w:tcPr>
            <w:tcW w:w="2222" w:type="dxa"/>
          </w:tcPr>
          <w:p w:rsidR="00296E21" w:rsidRPr="00296E21" w:rsidRDefault="00296E21" w:rsidP="007D1818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Директор, зам</w:t>
            </w:r>
            <w:proofErr w:type="gramStart"/>
            <w:r w:rsidRPr="00296E21">
              <w:rPr>
                <w:sz w:val="24"/>
              </w:rPr>
              <w:t>.д</w:t>
            </w:r>
            <w:proofErr w:type="gramEnd"/>
            <w:r w:rsidRPr="00296E21">
              <w:rPr>
                <w:sz w:val="24"/>
              </w:rPr>
              <w:t>иректора по УПР</w:t>
            </w:r>
          </w:p>
        </w:tc>
      </w:tr>
      <w:tr w:rsidR="00296E21" w:rsidRPr="00296E21" w:rsidTr="00296E21">
        <w:trPr>
          <w:trHeight w:val="786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125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16.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Подготовка информации к Мониторингу</w:t>
            </w:r>
          </w:p>
          <w:p w:rsidR="00296E21" w:rsidRPr="00296E21" w:rsidRDefault="00296E2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СПО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96" w:right="71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май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Директор, зам</w:t>
            </w:r>
            <w:proofErr w:type="gramStart"/>
            <w:r w:rsidRPr="00296E21">
              <w:rPr>
                <w:sz w:val="24"/>
              </w:rPr>
              <w:t>.д</w:t>
            </w:r>
            <w:proofErr w:type="gramEnd"/>
            <w:r w:rsidRPr="00296E21">
              <w:rPr>
                <w:sz w:val="24"/>
              </w:rPr>
              <w:t>иректора по УПР</w:t>
            </w:r>
          </w:p>
        </w:tc>
      </w:tr>
      <w:tr w:rsidR="00296E21" w:rsidRPr="00296E21" w:rsidTr="00296E21">
        <w:trPr>
          <w:trHeight w:val="807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9"/>
            </w:pPr>
          </w:p>
          <w:p w:rsidR="00296E21" w:rsidRPr="00296E21" w:rsidRDefault="00296E21">
            <w:pPr>
              <w:pStyle w:val="TableParagraph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17.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tabs>
                <w:tab w:val="left" w:pos="1697"/>
                <w:tab w:val="left" w:pos="3143"/>
              </w:tabs>
              <w:spacing w:line="262" w:lineRule="exact"/>
              <w:ind w:left="114"/>
              <w:jc w:val="both"/>
              <w:rPr>
                <w:sz w:val="24"/>
              </w:rPr>
            </w:pPr>
            <w:r w:rsidRPr="00296E21">
              <w:rPr>
                <w:sz w:val="24"/>
              </w:rPr>
              <w:t>Организация</w:t>
            </w:r>
            <w:r w:rsidRPr="00296E21">
              <w:rPr>
                <w:sz w:val="24"/>
              </w:rPr>
              <w:tab/>
              <w:t>временного трудоустройства</w:t>
            </w:r>
          </w:p>
          <w:p w:rsidR="00296E21" w:rsidRPr="00296E21" w:rsidRDefault="00296E21">
            <w:pPr>
              <w:pStyle w:val="TableParagraph"/>
              <w:tabs>
                <w:tab w:val="left" w:pos="1369"/>
                <w:tab w:val="left" w:pos="1714"/>
                <w:tab w:val="left" w:pos="3431"/>
                <w:tab w:val="left" w:pos="4388"/>
                <w:tab w:val="left" w:pos="4747"/>
              </w:tabs>
              <w:spacing w:line="270" w:lineRule="atLeast"/>
              <w:ind w:left="114" w:right="94"/>
              <w:jc w:val="both"/>
              <w:rPr>
                <w:sz w:val="24"/>
              </w:rPr>
            </w:pPr>
            <w:r w:rsidRPr="00296E21">
              <w:rPr>
                <w:sz w:val="24"/>
              </w:rPr>
              <w:t>студентов</w:t>
            </w:r>
            <w:r w:rsidRPr="00296E21">
              <w:rPr>
                <w:sz w:val="24"/>
              </w:rPr>
              <w:tab/>
              <w:t>в</w:t>
            </w:r>
            <w:r w:rsidRPr="00296E21">
              <w:rPr>
                <w:sz w:val="24"/>
              </w:rPr>
              <w:tab/>
              <w:t>каникулярный</w:t>
            </w:r>
            <w:r w:rsidRPr="00296E21">
              <w:rPr>
                <w:sz w:val="24"/>
              </w:rPr>
              <w:tab/>
              <w:t>период</w:t>
            </w:r>
            <w:r w:rsidRPr="00296E21">
              <w:rPr>
                <w:sz w:val="24"/>
              </w:rPr>
              <w:tab/>
              <w:t>и в свободное от обучения время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93" w:right="79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в течение года</w:t>
            </w:r>
          </w:p>
        </w:tc>
        <w:tc>
          <w:tcPr>
            <w:tcW w:w="2222" w:type="dxa"/>
          </w:tcPr>
          <w:p w:rsidR="00296E21" w:rsidRPr="00296E21" w:rsidRDefault="00296E21" w:rsidP="007D1818">
            <w:pPr>
              <w:pStyle w:val="TableParagraph"/>
              <w:rPr>
                <w:sz w:val="24"/>
              </w:rPr>
            </w:pPr>
            <w:r w:rsidRPr="00296E21">
              <w:rPr>
                <w:sz w:val="24"/>
              </w:rPr>
              <w:t>Зам. директора по УВР</w:t>
            </w:r>
          </w:p>
          <w:p w:rsidR="00296E21" w:rsidRPr="00296E21" w:rsidRDefault="00296E21" w:rsidP="007D1818">
            <w:pPr>
              <w:pStyle w:val="TableParagraph"/>
              <w:rPr>
                <w:sz w:val="24"/>
              </w:rPr>
            </w:pPr>
            <w:r w:rsidRPr="00296E21">
              <w:rPr>
                <w:sz w:val="24"/>
              </w:rPr>
              <w:t>Социальный педагог</w:t>
            </w:r>
          </w:p>
          <w:p w:rsidR="00296E21" w:rsidRPr="00296E21" w:rsidRDefault="00296E21" w:rsidP="007D1818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Советник по ВР</w:t>
            </w:r>
          </w:p>
        </w:tc>
      </w:tr>
      <w:tr w:rsidR="00296E21" w:rsidRPr="00296E21" w:rsidTr="00296E21">
        <w:trPr>
          <w:trHeight w:val="551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spacing w:before="123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18.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spacing w:line="262" w:lineRule="exact"/>
              <w:ind w:left="114"/>
              <w:jc w:val="both"/>
              <w:rPr>
                <w:sz w:val="24"/>
              </w:rPr>
            </w:pPr>
            <w:r w:rsidRPr="00296E21">
              <w:rPr>
                <w:sz w:val="24"/>
              </w:rPr>
              <w:t xml:space="preserve"> День открытых дверей колледжа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93" w:right="78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апрель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-42"/>
              <w:rPr>
                <w:sz w:val="24"/>
              </w:rPr>
            </w:pPr>
            <w:r w:rsidRPr="00296E21">
              <w:rPr>
                <w:sz w:val="24"/>
              </w:rPr>
              <w:t>зам. директора по УВР</w:t>
            </w:r>
          </w:p>
        </w:tc>
      </w:tr>
      <w:tr w:rsidR="00296E21" w:rsidRPr="00296E21" w:rsidTr="00C72A74">
        <w:trPr>
          <w:trHeight w:val="2284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rPr>
                <w:sz w:val="26"/>
              </w:rPr>
            </w:pPr>
          </w:p>
          <w:p w:rsidR="00296E21" w:rsidRPr="00296E21" w:rsidRDefault="00296E21">
            <w:pPr>
              <w:pStyle w:val="TableParagraph"/>
              <w:spacing w:before="193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19.</w:t>
            </w:r>
          </w:p>
        </w:tc>
        <w:tc>
          <w:tcPr>
            <w:tcW w:w="5237" w:type="dxa"/>
          </w:tcPr>
          <w:p w:rsidR="00296E21" w:rsidRPr="00296E21" w:rsidRDefault="00296E21" w:rsidP="00296E21">
            <w:pPr>
              <w:pStyle w:val="TableParagraph"/>
              <w:tabs>
                <w:tab w:val="left" w:pos="2038"/>
                <w:tab w:val="left" w:pos="2931"/>
              </w:tabs>
              <w:ind w:left="114" w:right="91"/>
              <w:rPr>
                <w:sz w:val="24"/>
              </w:rPr>
            </w:pPr>
            <w:r w:rsidRPr="00296E21">
              <w:rPr>
                <w:sz w:val="24"/>
              </w:rPr>
              <w:t>Разработка анкет для студентов разных курсов и выпускников, работодателей и социальных партнеров (по мотивации, готовности к</w:t>
            </w:r>
            <w:r>
              <w:rPr>
                <w:sz w:val="24"/>
              </w:rPr>
              <w:t xml:space="preserve"> </w:t>
            </w:r>
            <w:r w:rsidRPr="00296E21">
              <w:rPr>
                <w:spacing w:val="-1"/>
                <w:sz w:val="24"/>
              </w:rPr>
              <w:t xml:space="preserve">профессиональной </w:t>
            </w:r>
            <w:r w:rsidRPr="00296E21">
              <w:rPr>
                <w:sz w:val="24"/>
              </w:rPr>
              <w:t>деятельности, способности к инновационной деятельности, выбор профессии и т.п.), бланка отзыва</w:t>
            </w:r>
            <w:r>
              <w:rPr>
                <w:sz w:val="24"/>
              </w:rPr>
              <w:t xml:space="preserve"> </w:t>
            </w:r>
            <w:r w:rsidRPr="00296E2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96E21">
              <w:rPr>
                <w:sz w:val="24"/>
              </w:rPr>
              <w:t>характеристики работодателя по опросу подготовки выпускников</w:t>
            </w:r>
            <w:r>
              <w:rPr>
                <w:sz w:val="24"/>
              </w:rPr>
              <w:t xml:space="preserve"> </w:t>
            </w:r>
            <w:r w:rsidRPr="00296E21">
              <w:rPr>
                <w:sz w:val="24"/>
              </w:rPr>
              <w:t>колледжа</w:t>
            </w:r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93" w:right="79"/>
              <w:jc w:val="center"/>
              <w:rPr>
                <w:sz w:val="24"/>
              </w:rPr>
            </w:pPr>
            <w:r w:rsidRPr="00296E21">
              <w:rPr>
                <w:sz w:val="24"/>
              </w:rPr>
              <w:t>в течение года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ind w:right="323"/>
              <w:rPr>
                <w:sz w:val="24"/>
              </w:rPr>
            </w:pPr>
            <w:r w:rsidRPr="00296E21">
              <w:rPr>
                <w:sz w:val="24"/>
              </w:rPr>
              <w:t>зам</w:t>
            </w:r>
            <w:proofErr w:type="gramStart"/>
            <w:r w:rsidRPr="00296E21">
              <w:rPr>
                <w:sz w:val="24"/>
              </w:rPr>
              <w:t>.д</w:t>
            </w:r>
            <w:proofErr w:type="gramEnd"/>
            <w:r w:rsidRPr="00296E21">
              <w:rPr>
                <w:sz w:val="24"/>
              </w:rPr>
              <w:t>иректора по УПР</w:t>
            </w:r>
          </w:p>
        </w:tc>
      </w:tr>
      <w:tr w:rsidR="00296E21" w:rsidRPr="00296E21" w:rsidTr="00296E21">
        <w:trPr>
          <w:trHeight w:val="828"/>
        </w:trPr>
        <w:tc>
          <w:tcPr>
            <w:tcW w:w="1134" w:type="dxa"/>
          </w:tcPr>
          <w:p w:rsidR="00296E21" w:rsidRPr="00296E21" w:rsidRDefault="00296E21">
            <w:pPr>
              <w:pStyle w:val="TableParagraph"/>
              <w:ind w:right="105"/>
              <w:jc w:val="right"/>
              <w:rPr>
                <w:sz w:val="24"/>
              </w:rPr>
            </w:pPr>
            <w:r w:rsidRPr="00296E21">
              <w:rPr>
                <w:sz w:val="24"/>
              </w:rPr>
              <w:t>20.</w:t>
            </w:r>
          </w:p>
        </w:tc>
        <w:tc>
          <w:tcPr>
            <w:tcW w:w="5237" w:type="dxa"/>
          </w:tcPr>
          <w:p w:rsidR="00296E21" w:rsidRPr="00296E21" w:rsidRDefault="00296E21">
            <w:pPr>
              <w:pStyle w:val="TableParagraph"/>
              <w:tabs>
                <w:tab w:val="left" w:pos="1544"/>
              </w:tabs>
              <w:spacing w:line="262" w:lineRule="exact"/>
              <w:ind w:left="114"/>
              <w:rPr>
                <w:sz w:val="24"/>
              </w:rPr>
            </w:pPr>
            <w:r w:rsidRPr="00296E21">
              <w:rPr>
                <w:sz w:val="24"/>
              </w:rPr>
              <w:t>Подготовка</w:t>
            </w:r>
            <w:r w:rsidRPr="00296E21">
              <w:rPr>
                <w:sz w:val="24"/>
              </w:rPr>
              <w:tab/>
              <w:t xml:space="preserve">выпускников для участия </w:t>
            </w:r>
            <w:proofErr w:type="gramStart"/>
            <w:r w:rsidRPr="00296E21">
              <w:rPr>
                <w:sz w:val="24"/>
              </w:rPr>
              <w:t>в</w:t>
            </w:r>
            <w:proofErr w:type="gramEnd"/>
          </w:p>
          <w:p w:rsidR="00296E21" w:rsidRPr="00296E21" w:rsidRDefault="00296E21">
            <w:pPr>
              <w:pStyle w:val="TableParagraph"/>
              <w:ind w:left="114" w:right="-15"/>
              <w:rPr>
                <w:sz w:val="24"/>
              </w:rPr>
            </w:pPr>
            <w:r w:rsidRPr="00296E21">
              <w:rPr>
                <w:sz w:val="24"/>
              </w:rPr>
              <w:t xml:space="preserve">демонстрационном </w:t>
            </w:r>
            <w:proofErr w:type="gramStart"/>
            <w:r w:rsidRPr="00296E21">
              <w:rPr>
                <w:sz w:val="24"/>
              </w:rPr>
              <w:t>экзамене</w:t>
            </w:r>
            <w:proofErr w:type="gramEnd"/>
          </w:p>
        </w:tc>
        <w:tc>
          <w:tcPr>
            <w:tcW w:w="1705" w:type="dxa"/>
          </w:tcPr>
          <w:p w:rsidR="00296E21" w:rsidRPr="00296E21" w:rsidRDefault="00296E21">
            <w:pPr>
              <w:pStyle w:val="TableParagraph"/>
              <w:spacing w:line="262" w:lineRule="exact"/>
              <w:ind w:left="20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222" w:type="dxa"/>
          </w:tcPr>
          <w:p w:rsidR="00296E21" w:rsidRPr="00296E21" w:rsidRDefault="00296E21">
            <w:pPr>
              <w:pStyle w:val="TableParagraph"/>
              <w:spacing w:line="262" w:lineRule="exact"/>
              <w:ind w:left="132"/>
              <w:rPr>
                <w:sz w:val="24"/>
              </w:rPr>
            </w:pPr>
            <w:r w:rsidRPr="00296E21">
              <w:rPr>
                <w:sz w:val="24"/>
              </w:rPr>
              <w:t>зам</w:t>
            </w:r>
            <w:proofErr w:type="gramStart"/>
            <w:r w:rsidRPr="00296E21">
              <w:rPr>
                <w:sz w:val="24"/>
              </w:rPr>
              <w:t>.д</w:t>
            </w:r>
            <w:proofErr w:type="gramEnd"/>
            <w:r w:rsidRPr="00296E21">
              <w:rPr>
                <w:sz w:val="24"/>
              </w:rPr>
              <w:t>иректора по УПР</w:t>
            </w:r>
          </w:p>
        </w:tc>
      </w:tr>
    </w:tbl>
    <w:p w:rsidR="0075187E" w:rsidRPr="00296E21" w:rsidRDefault="0075187E">
      <w:pPr>
        <w:spacing w:line="269" w:lineRule="exact"/>
        <w:rPr>
          <w:sz w:val="24"/>
        </w:rPr>
        <w:sectPr w:rsidR="0075187E" w:rsidRPr="00296E21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Pr="00ED7A5F" w:rsidRDefault="004F550B">
      <w:pPr>
        <w:pStyle w:val="a5"/>
        <w:spacing w:before="75"/>
        <w:ind w:left="-1"/>
        <w:jc w:val="center"/>
        <w:rPr>
          <w:rFonts w:ascii="Times New Roman" w:hAnsi="Times New Roman" w:cs="Times New Roman"/>
        </w:rPr>
      </w:pPr>
      <w:bookmarkStart w:id="8" w:name="_bookmark8"/>
      <w:bookmarkEnd w:id="8"/>
      <w:r w:rsidRPr="00ED7A5F">
        <w:rPr>
          <w:rFonts w:ascii="Times New Roman" w:hAnsi="Times New Roman" w:cs="Times New Roman"/>
        </w:rPr>
        <w:lastRenderedPageBreak/>
        <w:t>План организации и проведения учебно-методической</w:t>
      </w:r>
      <w:bookmarkStart w:id="9" w:name="_bookmark9"/>
      <w:bookmarkEnd w:id="9"/>
      <w:r w:rsidRPr="00ED7A5F">
        <w:rPr>
          <w:rFonts w:ascii="Times New Roman" w:hAnsi="Times New Roman" w:cs="Times New Roman"/>
        </w:rPr>
        <w:t xml:space="preserve"> деятельности колледжа</w:t>
      </w:r>
    </w:p>
    <w:p w:rsidR="0075187E" w:rsidRPr="00296E21" w:rsidRDefault="0075187E">
      <w:pPr>
        <w:pStyle w:val="a5"/>
        <w:ind w:left="-1"/>
        <w:jc w:val="center"/>
        <w:rPr>
          <w:rFonts w:ascii="Times New Roman" w:hAnsi="Times New Roman" w:cs="Times New Roman"/>
          <w:b w:val="0"/>
          <w:sz w:val="24"/>
        </w:rPr>
      </w:pPr>
    </w:p>
    <w:tbl>
      <w:tblPr>
        <w:tblW w:w="10181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5643"/>
        <w:gridCol w:w="1575"/>
        <w:gridCol w:w="2112"/>
      </w:tblGrid>
      <w:tr w:rsidR="0075187E" w:rsidRPr="00296E21" w:rsidTr="00ED7A5F">
        <w:trPr>
          <w:trHeight w:val="553"/>
        </w:trPr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 xml:space="preserve">№ </w:t>
            </w:r>
            <w:proofErr w:type="spellStart"/>
            <w:proofErr w:type="gramStart"/>
            <w:r w:rsidRPr="00296E21">
              <w:t>п</w:t>
            </w:r>
            <w:proofErr w:type="spellEnd"/>
            <w:proofErr w:type="gramEnd"/>
            <w:r w:rsidRPr="00296E21">
              <w:t>/</w:t>
            </w:r>
            <w:proofErr w:type="spellStart"/>
            <w:r w:rsidRPr="00296E21">
              <w:t>п</w:t>
            </w:r>
            <w:proofErr w:type="spellEnd"/>
          </w:p>
        </w:tc>
        <w:tc>
          <w:tcPr>
            <w:tcW w:w="5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  <w:jc w:val="center"/>
            </w:pPr>
            <w:r w:rsidRPr="00296E21">
              <w:t>Мероприятия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Сроки исполнения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>
            <w:pPr>
              <w:pStyle w:val="TableParagraph"/>
              <w:jc w:val="center"/>
            </w:pPr>
            <w:r w:rsidRPr="00296E21">
              <w:t>Ответственные</w:t>
            </w:r>
          </w:p>
        </w:tc>
      </w:tr>
      <w:tr w:rsidR="00ED7A5F" w:rsidRPr="00296E21" w:rsidTr="006F5CD1">
        <w:trPr>
          <w:trHeight w:val="275"/>
        </w:trPr>
        <w:tc>
          <w:tcPr>
            <w:tcW w:w="101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ED7A5F" w:rsidRPr="00ED7A5F" w:rsidRDefault="00ED7A5F">
            <w:pPr>
              <w:pStyle w:val="TableParagraph"/>
              <w:rPr>
                <w:b/>
              </w:rPr>
            </w:pPr>
            <w:r w:rsidRPr="00ED7A5F">
              <w:rPr>
                <w:b/>
              </w:rPr>
              <w:t>I.</w:t>
            </w:r>
            <w:r w:rsidRPr="00ED7A5F">
              <w:rPr>
                <w:b/>
              </w:rPr>
              <w:tab/>
              <w:t>Организационная и аналитическая работа</w:t>
            </w:r>
          </w:p>
        </w:tc>
      </w:tr>
      <w:tr w:rsidR="0075187E" w:rsidRPr="00296E21" w:rsidTr="00ED7A5F">
        <w:trPr>
          <w:trHeight w:val="592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1.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Анализ результатов методической работы за 2022- 2023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</w:t>
            </w:r>
          </w:p>
        </w:tc>
      </w:tr>
      <w:tr w:rsidR="0075187E" w:rsidRPr="00296E21" w:rsidTr="00ED7A5F">
        <w:trPr>
          <w:trHeight w:val="551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2.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  <w:tabs>
                <w:tab w:val="left" w:pos="1798"/>
                <w:tab w:val="left" w:pos="2194"/>
                <w:tab w:val="left" w:pos="3775"/>
                <w:tab w:val="left" w:pos="4950"/>
              </w:tabs>
            </w:pPr>
            <w:r w:rsidRPr="00296E21">
              <w:t>Рассмотрение</w:t>
            </w:r>
            <w:r w:rsidRPr="00296E21">
              <w:tab/>
              <w:t>и</w:t>
            </w:r>
            <w:r w:rsidRPr="00296E21">
              <w:tab/>
              <w:t>утверждение</w:t>
            </w:r>
            <w:r w:rsidRPr="00296E21">
              <w:tab/>
              <w:t>годового</w:t>
            </w:r>
            <w:r w:rsidRPr="00296E21">
              <w:tab/>
              <w:t>плана</w:t>
            </w:r>
          </w:p>
          <w:p w:rsidR="0075187E" w:rsidRPr="00296E21" w:rsidRDefault="004F550B" w:rsidP="006C2885">
            <w:pPr>
              <w:pStyle w:val="TableParagraph"/>
            </w:pPr>
            <w:r w:rsidRPr="00296E21">
              <w:t>методической работы на 202</w:t>
            </w:r>
            <w:r w:rsidR="006C2885" w:rsidRPr="00296E21">
              <w:t>3</w:t>
            </w:r>
            <w:r w:rsidRPr="00296E21">
              <w:t>-202</w:t>
            </w:r>
            <w:r w:rsidR="006C2885" w:rsidRPr="00296E21">
              <w:t>4</w:t>
            </w:r>
            <w:r w:rsidRPr="00296E21">
              <w:t xml:space="preserve">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Зам. директора</w:t>
            </w:r>
          </w:p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по ТО</w:t>
            </w:r>
          </w:p>
        </w:tc>
      </w:tr>
      <w:tr w:rsidR="0075187E" w:rsidRPr="00296E21" w:rsidTr="00ED7A5F">
        <w:trPr>
          <w:trHeight w:val="766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3.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6C2885">
            <w:pPr>
              <w:pStyle w:val="TableParagraph"/>
              <w:tabs>
                <w:tab w:val="left" w:pos="3255"/>
                <w:tab w:val="left" w:pos="4020"/>
              </w:tabs>
            </w:pPr>
            <w:r w:rsidRPr="00296E21">
              <w:t>Анализ результатов ГИА в 202</w:t>
            </w:r>
            <w:r w:rsidR="006C2885" w:rsidRPr="00296E21">
              <w:t>2</w:t>
            </w:r>
            <w:r w:rsidRPr="00296E21">
              <w:t>/202</w:t>
            </w:r>
            <w:r w:rsidR="006C2885" w:rsidRPr="00296E21">
              <w:t>3</w:t>
            </w:r>
            <w:r w:rsidRPr="00296E21">
              <w:t xml:space="preserve"> учебном году нормативно-правовой</w:t>
            </w:r>
            <w:r w:rsidR="006C2885" w:rsidRPr="00296E21">
              <w:t xml:space="preserve"> </w:t>
            </w:r>
            <w:r w:rsidRPr="00296E21">
              <w:t>документации, регламентирующей</w:t>
            </w:r>
            <w:r w:rsidR="006C2885" w:rsidRPr="00296E21">
              <w:t xml:space="preserve"> </w:t>
            </w:r>
            <w:r w:rsidRPr="00296E21">
              <w:rPr>
                <w:spacing w:val="-1"/>
              </w:rPr>
              <w:t>научно-методическую</w:t>
            </w:r>
            <w:r w:rsidR="006C2885" w:rsidRPr="00296E21">
              <w:rPr>
                <w:spacing w:val="-1"/>
              </w:rPr>
              <w:t xml:space="preserve"> </w:t>
            </w:r>
            <w:r w:rsidRPr="00296E21">
              <w:t>деятельность колледжа.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</w:t>
            </w:r>
          </w:p>
        </w:tc>
      </w:tr>
      <w:tr w:rsidR="0075187E" w:rsidRPr="00296E21" w:rsidTr="00ED7A5F">
        <w:trPr>
          <w:trHeight w:val="94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4.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  <w:tabs>
                <w:tab w:val="left" w:pos="3315"/>
              </w:tabs>
            </w:pPr>
            <w:r w:rsidRPr="00296E21">
              <w:t>Совершенствование</w:t>
            </w:r>
            <w:r w:rsidR="006C2885" w:rsidRPr="00296E21">
              <w:t xml:space="preserve"> </w:t>
            </w:r>
            <w:r w:rsidRPr="00296E21">
              <w:rPr>
                <w:spacing w:val="-1"/>
              </w:rPr>
              <w:t xml:space="preserve">учебно-методических </w:t>
            </w:r>
            <w:r w:rsidRPr="00296E21">
              <w:t xml:space="preserve">комплексов по УД, ПМ по специальностям и профессиям в соответствии с учебными планами и в соответствии с требованиями стандарта </w:t>
            </w:r>
            <w:proofErr w:type="spellStart"/>
            <w:r w:rsidRPr="00296E21">
              <w:t>WorldSkills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6C2885">
            <w:pPr>
              <w:pStyle w:val="TableParagraph"/>
            </w:pPr>
            <w:r w:rsidRPr="00296E21">
              <w:t>в течени</w:t>
            </w:r>
            <w:r w:rsidR="006C2885" w:rsidRPr="00296E21">
              <w:t>е</w:t>
            </w:r>
            <w:r w:rsidRPr="00296E21">
              <w:t xml:space="preserve"> учебного 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 Преподаватели</w:t>
            </w:r>
          </w:p>
        </w:tc>
      </w:tr>
      <w:tr w:rsidR="0075187E" w:rsidRPr="00296E21" w:rsidTr="00ED7A5F">
        <w:trPr>
          <w:trHeight w:val="827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5.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  <w:tabs>
                <w:tab w:val="left" w:pos="1602"/>
                <w:tab w:val="left" w:pos="1807"/>
                <w:tab w:val="left" w:pos="2136"/>
                <w:tab w:val="left" w:pos="2813"/>
                <w:tab w:val="left" w:pos="3314"/>
                <w:tab w:val="left" w:pos="3485"/>
                <w:tab w:val="left" w:pos="4019"/>
              </w:tabs>
            </w:pPr>
            <w:r w:rsidRPr="00296E21">
              <w:t>Организация</w:t>
            </w:r>
            <w:r w:rsidRPr="00296E21">
              <w:tab/>
            </w:r>
            <w:r w:rsidRPr="00296E21">
              <w:tab/>
              <w:t>разработки</w:t>
            </w:r>
            <w:r w:rsidRPr="00296E21">
              <w:tab/>
            </w:r>
            <w:r w:rsidRPr="00296E21">
              <w:rPr>
                <w:spacing w:val="-1"/>
              </w:rPr>
              <w:t xml:space="preserve">учебно-методических </w:t>
            </w:r>
            <w:r w:rsidRPr="00296E21">
              <w:t>комплексов</w:t>
            </w:r>
            <w:r w:rsidRPr="00296E21">
              <w:tab/>
              <w:t>по</w:t>
            </w:r>
            <w:r w:rsidRPr="00296E21">
              <w:tab/>
              <w:t>УД,</w:t>
            </w:r>
            <w:r w:rsidRPr="00296E21">
              <w:tab/>
              <w:t>ПМ</w:t>
            </w:r>
            <w:r w:rsidRPr="00296E21">
              <w:tab/>
            </w:r>
            <w:r w:rsidRPr="00296E21">
              <w:tab/>
              <w:t>по</w:t>
            </w:r>
            <w:r w:rsidRPr="00296E21">
              <w:tab/>
            </w:r>
            <w:r w:rsidRPr="00296E21">
              <w:rPr>
                <w:spacing w:val="-1"/>
              </w:rPr>
              <w:t>специальности</w:t>
            </w:r>
          </w:p>
          <w:p w:rsidR="0075187E" w:rsidRPr="00296E21" w:rsidRDefault="004F550B">
            <w:pPr>
              <w:pStyle w:val="TableParagraph"/>
            </w:pPr>
            <w:r w:rsidRPr="00296E21">
              <w:t>Механизация сельского хозяйства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в течени</w:t>
            </w:r>
            <w:r w:rsidR="006C2885" w:rsidRPr="00296E21">
              <w:t>е</w:t>
            </w:r>
            <w:r w:rsidRPr="00296E21">
              <w:t xml:space="preserve"> </w:t>
            </w:r>
            <w:proofErr w:type="gramStart"/>
            <w:r w:rsidRPr="00296E21">
              <w:t>учебного</w:t>
            </w:r>
            <w:proofErr w:type="gramEnd"/>
          </w:p>
          <w:p w:rsidR="0075187E" w:rsidRPr="00296E21" w:rsidRDefault="004F550B">
            <w:pPr>
              <w:pStyle w:val="TableParagraph"/>
            </w:pPr>
            <w:r w:rsidRPr="00296E21">
              <w:t>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</w:t>
            </w:r>
          </w:p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Преподаватели</w:t>
            </w:r>
          </w:p>
        </w:tc>
      </w:tr>
      <w:tr w:rsidR="0075187E" w:rsidRPr="00296E21" w:rsidTr="00ED7A5F">
        <w:trPr>
          <w:trHeight w:val="718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6.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Организация работы методического совета колледжа (разработка повесток заседаний, проведение заседаний, выработка решений и</w:t>
            </w:r>
            <w:r w:rsidR="006C2885" w:rsidRPr="00296E21">
              <w:t xml:space="preserve"> </w:t>
            </w:r>
            <w:r w:rsidRPr="00296E21">
              <w:t>рекомендаций)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в течение учебного 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Зам. директора</w:t>
            </w:r>
          </w:p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по ТО</w:t>
            </w:r>
          </w:p>
        </w:tc>
      </w:tr>
      <w:tr w:rsidR="0075187E" w:rsidRPr="00296E21" w:rsidTr="00ED7A5F">
        <w:trPr>
          <w:trHeight w:val="594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7.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6C2885">
            <w:pPr>
              <w:pStyle w:val="TableParagraph"/>
              <w:tabs>
                <w:tab w:val="left" w:pos="1779"/>
                <w:tab w:val="left" w:pos="2158"/>
                <w:tab w:val="left" w:pos="3722"/>
                <w:tab w:val="left" w:pos="4823"/>
              </w:tabs>
            </w:pPr>
            <w:r w:rsidRPr="00296E21">
              <w:t>Рассмотрение</w:t>
            </w:r>
            <w:r w:rsidRPr="00296E21">
              <w:tab/>
              <w:t>и</w:t>
            </w:r>
            <w:r w:rsidRPr="00296E21">
              <w:tab/>
              <w:t>утверждение</w:t>
            </w:r>
            <w:r w:rsidRPr="00296E21">
              <w:tab/>
              <w:t>годовых</w:t>
            </w:r>
            <w:r w:rsidRPr="00296E21">
              <w:tab/>
              <w:t>планов цикловых комиссий на 202</w:t>
            </w:r>
            <w:r w:rsidR="006C2885" w:rsidRPr="00296E21">
              <w:t>3</w:t>
            </w:r>
            <w:r w:rsidRPr="00296E21">
              <w:t>-202</w:t>
            </w:r>
            <w:r w:rsidR="006C2885" w:rsidRPr="00296E21">
              <w:t>4</w:t>
            </w:r>
            <w:r w:rsidRPr="00296E21">
              <w:t xml:space="preserve"> учебный год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</w:t>
            </w:r>
          </w:p>
        </w:tc>
      </w:tr>
      <w:tr w:rsidR="0075187E" w:rsidRPr="00296E21" w:rsidTr="00ED7A5F">
        <w:trPr>
          <w:trHeight w:val="3338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8.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Организация работы цикловых комиссий общеобразовательных и профессиональных дисциплин по следующим направлениям:</w:t>
            </w:r>
          </w:p>
          <w:p w:rsidR="0075187E" w:rsidRPr="00296E21" w:rsidRDefault="004F550B">
            <w:pPr>
              <w:pStyle w:val="TableParagraph"/>
              <w:tabs>
                <w:tab w:val="left" w:pos="2381"/>
                <w:tab w:val="left" w:pos="4444"/>
              </w:tabs>
            </w:pPr>
            <w:r w:rsidRPr="00296E21">
              <w:t>-проведение семинаров, консультаций по направлениям реализации ФГОС СПО по специальностям</w:t>
            </w:r>
            <w:r w:rsidRPr="00296E21">
              <w:tab/>
            </w:r>
          </w:p>
          <w:p w:rsidR="0075187E" w:rsidRPr="00296E21" w:rsidRDefault="004F550B">
            <w:pPr>
              <w:pStyle w:val="TableParagraph"/>
            </w:pPr>
            <w:r w:rsidRPr="00296E21">
              <w:t>-качество выполнения индивидуальных планов методической работы преподавателей;</w:t>
            </w:r>
          </w:p>
          <w:p w:rsidR="0075187E" w:rsidRPr="00296E21" w:rsidRDefault="004F550B">
            <w:pPr>
              <w:pStyle w:val="TableParagraph"/>
            </w:pPr>
            <w:r w:rsidRPr="00296E21">
              <w:t>-выполнение графика стажировок;</w:t>
            </w:r>
          </w:p>
          <w:p w:rsidR="0075187E" w:rsidRPr="00296E21" w:rsidRDefault="004F550B" w:rsidP="006C2885">
            <w:pPr>
              <w:pStyle w:val="TableParagraph"/>
            </w:pPr>
            <w:r w:rsidRPr="00296E21">
              <w:t>-выполнение планов по аттестации педагогических работников на 202</w:t>
            </w:r>
            <w:r w:rsidR="006C2885" w:rsidRPr="00296E21">
              <w:t>3</w:t>
            </w:r>
            <w:r w:rsidRPr="00296E21">
              <w:t>/202</w:t>
            </w:r>
            <w:r w:rsidR="006C2885" w:rsidRPr="00296E21">
              <w:t>4</w:t>
            </w:r>
            <w:r w:rsidRPr="00296E21">
              <w:t xml:space="preserve"> </w:t>
            </w:r>
            <w:proofErr w:type="spellStart"/>
            <w:r w:rsidRPr="00296E21">
              <w:t>уч</w:t>
            </w:r>
            <w:proofErr w:type="spellEnd"/>
            <w:r w:rsidRPr="00296E21">
              <w:t>.</w:t>
            </w:r>
            <w:r w:rsidR="006C2885" w:rsidRPr="00296E21">
              <w:t xml:space="preserve"> </w:t>
            </w:r>
            <w:r w:rsidRPr="00296E21">
              <w:t>г.: аттестация на соответствие занимаемой должности (в рамках работы аттестационной комиссии колледжа; аттестация на I и высшую квалификационную</w:t>
            </w:r>
            <w:r w:rsidR="006C2885" w:rsidRPr="00296E21">
              <w:t xml:space="preserve"> </w:t>
            </w:r>
            <w:r w:rsidRPr="00296E21">
              <w:t>категорию)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</w:pPr>
            <w:r w:rsidRPr="00296E21">
              <w:t>По плану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31D" w:rsidRPr="00296E21" w:rsidRDefault="00B2331D" w:rsidP="00B2331D">
            <w:pPr>
              <w:pStyle w:val="TableParagraph"/>
              <w:jc w:val="center"/>
            </w:pPr>
            <w:r w:rsidRPr="00296E21">
              <w:t>Зам. директора</w:t>
            </w:r>
          </w:p>
          <w:p w:rsidR="00B2331D" w:rsidRDefault="00B2331D" w:rsidP="00B2331D">
            <w:pPr>
              <w:pStyle w:val="TableParagraph"/>
              <w:jc w:val="center"/>
            </w:pPr>
            <w:r w:rsidRPr="00296E21">
              <w:t xml:space="preserve">по ТО </w:t>
            </w:r>
          </w:p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 xml:space="preserve">Председатели ЦК </w:t>
            </w:r>
          </w:p>
        </w:tc>
      </w:tr>
      <w:tr w:rsidR="0075187E" w:rsidRPr="00296E21" w:rsidTr="00ED7A5F">
        <w:trPr>
          <w:trHeight w:val="90"/>
        </w:trPr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9.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>
            <w:pPr>
              <w:pStyle w:val="TableParagraph"/>
              <w:jc w:val="both"/>
            </w:pPr>
            <w:r w:rsidRPr="00296E21">
              <w:t>Рассмотрение и утверждение рабочих программ, КТП УД, ПМ (МДК), контрольно-оценочных средств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296E21" w:rsidRDefault="004F550B" w:rsidP="006C2885">
            <w:pPr>
              <w:pStyle w:val="TableParagraph"/>
            </w:pPr>
            <w:r w:rsidRPr="00296E21">
              <w:t>20.09.2</w:t>
            </w:r>
            <w:r w:rsidR="006C2885" w:rsidRPr="00296E21">
              <w:t>3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Председатели ЦК</w:t>
            </w:r>
          </w:p>
          <w:p w:rsidR="0075187E" w:rsidRPr="00296E21" w:rsidRDefault="004F550B" w:rsidP="00B2331D">
            <w:pPr>
              <w:pStyle w:val="TableParagraph"/>
              <w:jc w:val="center"/>
            </w:pPr>
            <w:r w:rsidRPr="00296E21">
              <w:t>Преподаватели</w:t>
            </w:r>
          </w:p>
        </w:tc>
      </w:tr>
      <w:tr w:rsidR="0075187E" w:rsidRPr="00296E21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8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10.</w:t>
            </w:r>
          </w:p>
        </w:tc>
        <w:tc>
          <w:tcPr>
            <w:tcW w:w="5643" w:type="dxa"/>
          </w:tcPr>
          <w:p w:rsidR="0075187E" w:rsidRPr="00296E21" w:rsidRDefault="004F550B">
            <w:pPr>
              <w:pStyle w:val="TableParagraph"/>
              <w:tabs>
                <w:tab w:val="left" w:pos="1779"/>
                <w:tab w:val="left" w:pos="2158"/>
                <w:tab w:val="left" w:pos="3722"/>
                <w:tab w:val="left" w:pos="4823"/>
              </w:tabs>
            </w:pPr>
            <w:r w:rsidRPr="00296E21">
              <w:t>Рассмотрение</w:t>
            </w:r>
            <w:r w:rsidRPr="00296E21">
              <w:tab/>
              <w:t>и</w:t>
            </w:r>
            <w:r w:rsidRPr="00296E21">
              <w:tab/>
              <w:t>утверждение</w:t>
            </w:r>
            <w:r w:rsidRPr="00296E21">
              <w:tab/>
              <w:t>годовых</w:t>
            </w:r>
            <w:r w:rsidRPr="00296E21">
              <w:tab/>
              <w:t>планов работы СНО, «Школы педагогического мастерства»</w:t>
            </w:r>
          </w:p>
          <w:p w:rsidR="0075187E" w:rsidRPr="00296E21" w:rsidRDefault="004F550B" w:rsidP="006C2885">
            <w:pPr>
              <w:pStyle w:val="TableParagraph"/>
            </w:pPr>
            <w:r w:rsidRPr="00296E21">
              <w:t>в 202</w:t>
            </w:r>
            <w:r w:rsidR="006C2885" w:rsidRPr="00296E21">
              <w:t>3</w:t>
            </w:r>
            <w:r w:rsidRPr="00296E21">
              <w:t>-202</w:t>
            </w:r>
            <w:r w:rsidR="006C2885" w:rsidRPr="00296E21">
              <w:t>4</w:t>
            </w:r>
            <w:r w:rsidRPr="00296E21">
              <w:t xml:space="preserve"> учебном году</w:t>
            </w:r>
          </w:p>
        </w:tc>
        <w:tc>
          <w:tcPr>
            <w:tcW w:w="1575" w:type="dxa"/>
          </w:tcPr>
          <w:p w:rsidR="0075187E" w:rsidRPr="00296E21" w:rsidRDefault="004F550B">
            <w:pPr>
              <w:pStyle w:val="TableParagraph"/>
              <w:jc w:val="bot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296E21" w:rsidRDefault="004F550B">
            <w:pPr>
              <w:pStyle w:val="TableParagraph"/>
              <w:jc w:val="center"/>
            </w:pPr>
            <w:r w:rsidRPr="00296E21">
              <w:t>Председатели ЦК</w:t>
            </w:r>
          </w:p>
        </w:tc>
      </w:tr>
      <w:tr w:rsidR="0075187E" w:rsidRPr="00296E21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99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Pr="00296E21" w:rsidRDefault="004F550B" w:rsidP="00ED7A5F">
            <w:pPr>
              <w:pStyle w:val="TableParagraph"/>
            </w:pPr>
            <w:r w:rsidRPr="00296E21">
              <w:t>11.</w:t>
            </w:r>
          </w:p>
        </w:tc>
        <w:tc>
          <w:tcPr>
            <w:tcW w:w="5643" w:type="dxa"/>
          </w:tcPr>
          <w:p w:rsidR="0075187E" w:rsidRPr="00296E21" w:rsidRDefault="004F550B">
            <w:pPr>
              <w:pStyle w:val="TableParagraph"/>
            </w:pPr>
            <w:r w:rsidRPr="00296E21">
              <w:t>Рассмотрение графиков проведения:</w:t>
            </w:r>
          </w:p>
          <w:p w:rsidR="0075187E" w:rsidRPr="00296E21" w:rsidRDefault="004F550B">
            <w:pPr>
              <w:pStyle w:val="TableParagraph"/>
              <w:tabs>
                <w:tab w:val="left" w:pos="791"/>
                <w:tab w:val="left" w:pos="792"/>
              </w:tabs>
            </w:pPr>
            <w:r w:rsidRPr="00296E21">
              <w:t>-предметных недель цикла теоретических и практических УД и ПМ.</w:t>
            </w:r>
          </w:p>
          <w:p w:rsidR="0075187E" w:rsidRPr="00296E21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  <w:tab w:val="left" w:pos="1782"/>
                <w:tab w:val="left" w:pos="2889"/>
                <w:tab w:val="left" w:pos="3923"/>
              </w:tabs>
              <w:ind w:left="0" w:firstLine="0"/>
            </w:pPr>
            <w:r w:rsidRPr="00296E21">
              <w:t>посещения</w:t>
            </w:r>
            <w:r w:rsidRPr="00296E21">
              <w:tab/>
              <w:t>учебных</w:t>
            </w:r>
            <w:r w:rsidRPr="00296E21">
              <w:tab/>
              <w:t>занятий</w:t>
            </w:r>
            <w:r w:rsidRPr="00296E21">
              <w:tab/>
            </w:r>
            <w:r w:rsidRPr="00296E21">
              <w:rPr>
                <w:spacing w:val="-1"/>
              </w:rPr>
              <w:t xml:space="preserve">преподавателей </w:t>
            </w:r>
            <w:r w:rsidRPr="00296E21">
              <w:t>администрацией колледжа, методистом</w:t>
            </w:r>
          </w:p>
          <w:p w:rsidR="0075187E" w:rsidRPr="00296E21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left="0" w:firstLine="0"/>
            </w:pPr>
            <w:r w:rsidRPr="00296E21">
              <w:t>аттестации преподавателей колледжа</w:t>
            </w:r>
          </w:p>
          <w:p w:rsidR="0075187E" w:rsidRPr="00296E21" w:rsidRDefault="004F550B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0" w:firstLine="0"/>
            </w:pPr>
            <w:r w:rsidRPr="00296E21">
              <w:t>проведения конференций</w:t>
            </w:r>
          </w:p>
        </w:tc>
        <w:tc>
          <w:tcPr>
            <w:tcW w:w="1575" w:type="dxa"/>
          </w:tcPr>
          <w:p w:rsidR="0075187E" w:rsidRPr="00296E21" w:rsidRDefault="004F550B">
            <w:pPr>
              <w:pStyle w:val="TableParagraph"/>
              <w:jc w:val="both"/>
            </w:pPr>
            <w:r w:rsidRPr="00296E21">
              <w:t>сентябрь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Pr="00296E21" w:rsidRDefault="004F550B">
            <w:pPr>
              <w:pStyle w:val="TableParagraph"/>
              <w:jc w:val="center"/>
            </w:pPr>
            <w:r w:rsidRPr="00296E21">
              <w:t>Зам</w:t>
            </w:r>
            <w:proofErr w:type="gramStart"/>
            <w:r w:rsidRPr="00296E21">
              <w:t>.д</w:t>
            </w:r>
            <w:proofErr w:type="gramEnd"/>
            <w:r w:rsidRPr="00296E21">
              <w:t>иректора по ТО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5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</w:pPr>
            <w:r>
              <w:lastRenderedPageBreak/>
              <w:t>12.</w:t>
            </w:r>
          </w:p>
        </w:tc>
        <w:tc>
          <w:tcPr>
            <w:tcW w:w="5643" w:type="dxa"/>
          </w:tcPr>
          <w:p w:rsidR="0075187E" w:rsidRDefault="004F550B" w:rsidP="006C2885">
            <w:pPr>
              <w:pStyle w:val="TableParagraph"/>
            </w:pPr>
            <w:r>
              <w:t xml:space="preserve">Организация методического руководства и </w:t>
            </w:r>
            <w:proofErr w:type="spellStart"/>
            <w:r>
              <w:t>внутриколледжного</w:t>
            </w:r>
            <w:proofErr w:type="spell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Единой          методической          темы       колледжа</w:t>
            </w:r>
          </w:p>
          <w:p w:rsidR="0075187E" w:rsidRDefault="004F550B" w:rsidP="006C2885">
            <w:pPr>
              <w:pStyle w:val="TableParagraph"/>
            </w:pPr>
            <w:r>
              <w:t>«Совершенствование системы оценки качества выпускников    с    учетом    требований   стандарта</w:t>
            </w:r>
          </w:p>
          <w:p w:rsidR="0075187E" w:rsidRDefault="004F550B" w:rsidP="006C2885">
            <w:pPr>
              <w:pStyle w:val="TableParagraph"/>
            </w:pPr>
            <w:r>
              <w:t>«</w:t>
            </w:r>
            <w:proofErr w:type="spellStart"/>
            <w:r>
              <w:t>Worldskiils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» по направлениям:</w:t>
            </w:r>
          </w:p>
          <w:p w:rsidR="0075187E" w:rsidRDefault="004F550B" w:rsidP="006C2885">
            <w:pPr>
              <w:pStyle w:val="TableParagraph"/>
              <w:numPr>
                <w:ilvl w:val="0"/>
                <w:numId w:val="12"/>
              </w:numPr>
              <w:tabs>
                <w:tab w:val="left" w:pos="540"/>
              </w:tabs>
              <w:ind w:left="0" w:firstLine="0"/>
            </w:pPr>
            <w:r>
              <w:t>апробация контрольно-оценочных средств, направленных на проверку знаний, умений и ОК в рамках преподаваемых УД, ОК и ПК при изучении профессиональных модулей.</w:t>
            </w:r>
          </w:p>
          <w:p w:rsidR="0075187E" w:rsidRDefault="004F550B" w:rsidP="006C2885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ind w:left="0" w:firstLine="0"/>
            </w:pPr>
            <w:r>
              <w:t>апробация системы оценки качества выпускников с учетом требований стандарта «</w:t>
            </w:r>
            <w:proofErr w:type="spellStart"/>
            <w:r>
              <w:t>Ворлдскиллс</w:t>
            </w:r>
            <w:proofErr w:type="spellEnd"/>
            <w:r>
              <w:t xml:space="preserve"> Россия»</w:t>
            </w:r>
          </w:p>
        </w:tc>
        <w:tc>
          <w:tcPr>
            <w:tcW w:w="1575" w:type="dxa"/>
          </w:tcPr>
          <w:p w:rsidR="0075187E" w:rsidRDefault="004F550B" w:rsidP="006C2885">
            <w:pPr>
              <w:pStyle w:val="TableParagraph"/>
            </w:pPr>
            <w:r>
              <w:t>Согласно график</w:t>
            </w:r>
            <w:r w:rsidR="006C2885">
              <w:t>у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75187E">
            <w:pPr>
              <w:pStyle w:val="TableParagraph"/>
              <w:rPr>
                <w:b/>
              </w:rPr>
            </w:pPr>
          </w:p>
          <w:p w:rsidR="0075187E" w:rsidRDefault="004F550B">
            <w:pPr>
              <w:pStyle w:val="TableParagraph"/>
              <w:jc w:val="center"/>
            </w:pPr>
            <w:r>
              <w:t>Председатели ЦК Преподаватели</w:t>
            </w:r>
          </w:p>
        </w:tc>
      </w:tr>
      <w:tr w:rsidR="00ED7A5F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1018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D7A5F" w:rsidRDefault="00ED7A5F">
            <w:pPr>
              <w:pStyle w:val="TableParagraph"/>
            </w:pPr>
            <w:r>
              <w:rPr>
                <w:b/>
              </w:rPr>
              <w:t>II. Изучение и распространение опыта преподавателей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6C2885">
            <w:pPr>
              <w:pStyle w:val="TableParagraph"/>
            </w:pPr>
            <w:r>
              <w:t>1</w:t>
            </w:r>
            <w:r w:rsidR="004F550B">
              <w:t>.</w:t>
            </w:r>
          </w:p>
        </w:tc>
        <w:tc>
          <w:tcPr>
            <w:tcW w:w="5643" w:type="dxa"/>
          </w:tcPr>
          <w:p w:rsidR="0075187E" w:rsidRDefault="004F550B" w:rsidP="00ED7A5F">
            <w:pPr>
              <w:pStyle w:val="TableParagraph"/>
            </w:pPr>
            <w:r>
              <w:t>Изучение передового педагогического опыта: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14"/>
              </w:numPr>
              <w:tabs>
                <w:tab w:val="left" w:pos="507"/>
              </w:tabs>
              <w:ind w:left="0" w:firstLine="0"/>
            </w:pPr>
            <w:r>
              <w:t xml:space="preserve">участие в </w:t>
            </w:r>
            <w:proofErr w:type="spellStart"/>
            <w:r>
              <w:t>колледжных</w:t>
            </w:r>
            <w:proofErr w:type="spellEnd"/>
            <w:r>
              <w:t>, региональных, всероссийских мероприятиях по распространению передового педагогического опыта</w:t>
            </w:r>
          </w:p>
          <w:p w:rsidR="0075187E" w:rsidRDefault="004F550B" w:rsidP="00ED7A5F">
            <w:pPr>
              <w:pStyle w:val="TableParagraph"/>
              <w:numPr>
                <w:ilvl w:val="0"/>
                <w:numId w:val="14"/>
              </w:numPr>
              <w:tabs>
                <w:tab w:val="left" w:pos="612"/>
              </w:tabs>
              <w:ind w:left="0" w:firstLine="0"/>
            </w:pPr>
            <w:r>
              <w:t>изучение материалов, публикуемых в методической литературе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 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6C2885">
            <w:pPr>
              <w:pStyle w:val="TableParagraph"/>
            </w:pPr>
            <w:r>
              <w:t>2</w:t>
            </w:r>
            <w:r w:rsidR="004F550B">
              <w:t>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1709"/>
                <w:tab w:val="left" w:pos="3764"/>
              </w:tabs>
            </w:pPr>
            <w:r>
              <w:t>Организация</w:t>
            </w:r>
            <w:r>
              <w:tab/>
            </w:r>
            <w:proofErr w:type="spellStart"/>
            <w:r>
              <w:t>взаимопосещений</w:t>
            </w:r>
            <w:proofErr w:type="spellEnd"/>
            <w:r>
              <w:tab/>
              <w:t>преподавателями</w:t>
            </w:r>
          </w:p>
          <w:p w:rsidR="0075187E" w:rsidRDefault="004F550B">
            <w:pPr>
              <w:pStyle w:val="TableParagraph"/>
            </w:pPr>
            <w:r>
              <w:t>учебных занятий с целью обмена и обобщения опыта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</w:t>
            </w:r>
            <w:r w:rsidR="006C2885">
              <w:t xml:space="preserve"> </w:t>
            </w:r>
            <w:r>
              <w:t>соответствии с графиком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 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6C2885">
            <w:pPr>
              <w:pStyle w:val="TableParagraph"/>
            </w:pPr>
            <w:r>
              <w:t>3</w:t>
            </w:r>
            <w:r w:rsidR="004F550B">
              <w:t>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Изучение и обобщение опыта преподавателей, аттестующихся на квалификационную категорию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75187E">
            <w:pPr>
              <w:pStyle w:val="TableParagraph"/>
            </w:pP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rPr>
                <w:b/>
              </w:rPr>
            </w:pPr>
            <w:r>
              <w:rPr>
                <w:b/>
              </w:rPr>
              <w:t>III. Методическая работа преподавателей</w:t>
            </w:r>
          </w:p>
        </w:tc>
        <w:tc>
          <w:tcPr>
            <w:tcW w:w="1575" w:type="dxa"/>
          </w:tcPr>
          <w:p w:rsidR="0075187E" w:rsidRDefault="0075187E">
            <w:pPr>
              <w:pStyle w:val="TableParagraph"/>
            </w:pP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75187E" w:rsidP="00B2331D">
            <w:pPr>
              <w:pStyle w:val="TableParagraph"/>
              <w:jc w:val="center"/>
            </w:pP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1.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jc w:val="both"/>
            </w:pPr>
            <w:r>
              <w:t>Методическая работа по формированию содержания Государственной итоговой аттестации (тематики ВКР) и закреплению тематики за студентами и</w:t>
            </w:r>
            <w:r w:rsidR="006C2885">
              <w:t xml:space="preserve"> </w:t>
            </w:r>
            <w:r>
              <w:t>согласование с работодателями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2.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1491"/>
                <w:tab w:val="left" w:pos="2529"/>
                <w:tab w:val="left" w:pos="4379"/>
                <w:tab w:val="left" w:pos="4698"/>
              </w:tabs>
            </w:pPr>
            <w:r>
              <w:t>Оказание</w:t>
            </w:r>
            <w:r>
              <w:tab/>
              <w:t>помощи</w:t>
            </w:r>
            <w:r>
              <w:tab/>
              <w:t>преподавателям</w:t>
            </w:r>
            <w:r>
              <w:tab/>
              <w:t>в</w:t>
            </w:r>
            <w:r>
              <w:tab/>
              <w:t>подборе</w:t>
            </w:r>
          </w:p>
          <w:p w:rsidR="0075187E" w:rsidRDefault="004F550B">
            <w:pPr>
              <w:pStyle w:val="TableParagraph"/>
            </w:pPr>
            <w:r>
              <w:t>методических материалов для занятий, открытых уроков, внеклассных мероприятий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</w:t>
            </w:r>
          </w:p>
          <w:p w:rsidR="0075187E" w:rsidRDefault="004F550B">
            <w:pPr>
              <w:pStyle w:val="TableParagraph"/>
            </w:pPr>
            <w:r>
              <w:t>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9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3.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 xml:space="preserve">Оказание помощи преподавателям, </w:t>
            </w:r>
            <w:proofErr w:type="gramStart"/>
            <w:r>
              <w:t>занимающихся</w:t>
            </w:r>
            <w:proofErr w:type="gramEnd"/>
            <w:r>
              <w:t xml:space="preserve"> инновационной и исследовательской работой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5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4.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jc w:val="both"/>
            </w:pPr>
            <w:r>
              <w:t xml:space="preserve">Консультации преподавателей по вопросам составления учебно - методической документации 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5.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2944"/>
              </w:tabs>
            </w:pPr>
            <w:r>
              <w:t>Подготовка информации</w:t>
            </w:r>
            <w:r>
              <w:tab/>
              <w:t>и списка литературы по актуальным проблемам обучения и воспитания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Библиотекарь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6.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2756"/>
                <w:tab w:val="left" w:pos="5305"/>
              </w:tabs>
            </w:pPr>
            <w:r>
              <w:t>Методическая помощь в оформлении документации преподавателям,</w:t>
            </w:r>
            <w:r w:rsidR="0081228B">
              <w:t xml:space="preserve"> </w:t>
            </w:r>
            <w:r>
              <w:t>аттестующимся</w:t>
            </w:r>
            <w:r w:rsidR="0081228B">
              <w:t xml:space="preserve"> </w:t>
            </w:r>
            <w:r>
              <w:t>на</w:t>
            </w:r>
            <w:r w:rsidR="0081228B">
              <w:t xml:space="preserve"> </w:t>
            </w:r>
            <w:r>
              <w:t>квалификационную категорию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 xml:space="preserve">В течение </w:t>
            </w:r>
            <w:proofErr w:type="gramStart"/>
            <w:r>
              <w:t>учебного</w:t>
            </w:r>
            <w:proofErr w:type="gramEnd"/>
          </w:p>
          <w:p w:rsidR="0075187E" w:rsidRDefault="004F550B">
            <w:pPr>
              <w:pStyle w:val="TableParagraph"/>
            </w:pPr>
            <w:r>
              <w:t>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 по ТО</w:t>
            </w:r>
          </w:p>
        </w:tc>
      </w:tr>
      <w:tr w:rsidR="00ED7A5F" w:rsidTr="006F5C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1018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D7A5F" w:rsidRDefault="00ED7A5F" w:rsidP="00ED7A5F">
            <w:pPr>
              <w:pStyle w:val="TableParagraph"/>
            </w:pPr>
            <w:r>
              <w:rPr>
                <w:b/>
              </w:rPr>
              <w:t>IV. Повышение профессионального мастерства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1.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Участие преподавателей в семинарах /</w:t>
            </w:r>
            <w:proofErr w:type="spellStart"/>
            <w:r>
              <w:t>вебинарах</w:t>
            </w:r>
            <w:proofErr w:type="spellEnd"/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По плану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2.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1633"/>
                <w:tab w:val="left" w:pos="4557"/>
              </w:tabs>
            </w:pPr>
            <w:r>
              <w:t>Декады</w:t>
            </w:r>
            <w:r w:rsidR="0081228B">
              <w:t xml:space="preserve"> </w:t>
            </w:r>
            <w:r>
              <w:t>предметно</w:t>
            </w:r>
            <w:r w:rsidR="0081228B">
              <w:t xml:space="preserve"> – </w:t>
            </w:r>
            <w:r>
              <w:t>цикловых</w:t>
            </w:r>
            <w:r w:rsidR="0081228B">
              <w:t xml:space="preserve"> </w:t>
            </w:r>
            <w:r>
              <w:rPr>
                <w:spacing w:val="-1"/>
              </w:rPr>
              <w:t xml:space="preserve">комиссий </w:t>
            </w:r>
            <w:r>
              <w:t>теоретических и практических дисциплин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ноябрь- апрель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  <w:p w:rsidR="0075187E" w:rsidRDefault="0075187E" w:rsidP="00B2331D">
            <w:pPr>
              <w:pStyle w:val="TableParagraph"/>
              <w:jc w:val="center"/>
            </w:pP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3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3.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2041"/>
                <w:tab w:val="left" w:pos="4176"/>
              </w:tabs>
            </w:pPr>
            <w:r>
              <w:t>Проведение</w:t>
            </w:r>
            <w:r w:rsidR="0081228B">
              <w:t xml:space="preserve"> </w:t>
            </w:r>
            <w:r>
              <w:t>методической</w:t>
            </w:r>
            <w:r w:rsidR="0081228B">
              <w:t xml:space="preserve"> </w:t>
            </w:r>
            <w:r>
              <w:rPr>
                <w:spacing w:val="-1"/>
              </w:rPr>
              <w:t xml:space="preserve">конференции </w:t>
            </w:r>
            <w:r>
              <w:t>преподавателей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  <w:jc w:val="center"/>
            </w:pPr>
            <w:r>
              <w:t>май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Зам.</w:t>
            </w:r>
            <w:r w:rsidR="00ED7A5F">
              <w:t xml:space="preserve"> </w:t>
            </w:r>
            <w:r>
              <w:t>директор по ТО</w:t>
            </w:r>
          </w:p>
        </w:tc>
      </w:tr>
      <w:tr w:rsidR="00ED7A5F" w:rsidTr="006F5C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018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D7A5F" w:rsidRDefault="00ED7A5F" w:rsidP="00ED7A5F">
            <w:pPr>
              <w:pStyle w:val="TableParagraph"/>
            </w:pPr>
            <w:r>
              <w:rPr>
                <w:b/>
              </w:rPr>
              <w:t>V. Информационная работа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6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1.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Изучение нормативных документов:</w:t>
            </w:r>
          </w:p>
          <w:p w:rsidR="0075187E" w:rsidRDefault="004F550B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ind w:left="0" w:firstLine="0"/>
              <w:jc w:val="both"/>
            </w:pPr>
            <w:r>
              <w:t>методических писем, приказов, постановлений РФ и Министерства образования и науки РТ</w:t>
            </w:r>
          </w:p>
          <w:p w:rsidR="0075187E" w:rsidRDefault="004F550B">
            <w:pPr>
              <w:pStyle w:val="TableParagraph"/>
              <w:numPr>
                <w:ilvl w:val="0"/>
                <w:numId w:val="15"/>
              </w:numPr>
              <w:tabs>
                <w:tab w:val="left" w:pos="257"/>
              </w:tabs>
              <w:ind w:left="0" w:firstLine="0"/>
              <w:jc w:val="both"/>
            </w:pPr>
            <w:r>
              <w:t>программно-методического обеспечения.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Администрация  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296E21">
            <w:pPr>
              <w:pStyle w:val="TableParagraph"/>
            </w:pPr>
            <w:r>
              <w:t>2.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2069"/>
                <w:tab w:val="left" w:pos="3916"/>
              </w:tabs>
            </w:pPr>
            <w:r>
              <w:t>Информирование преподавателей о методических достижениях,</w:t>
            </w:r>
            <w:r w:rsidR="0081228B">
              <w:t xml:space="preserve"> </w:t>
            </w:r>
            <w:r>
              <w:t>разработках,</w:t>
            </w:r>
            <w:r w:rsidR="0081228B">
              <w:t xml:space="preserve"> </w:t>
            </w:r>
            <w:r>
              <w:rPr>
                <w:spacing w:val="-1"/>
              </w:rPr>
              <w:t>рекомендациях,</w:t>
            </w:r>
            <w:r w:rsidR="0081228B">
              <w:rPr>
                <w:spacing w:val="-1"/>
              </w:rPr>
              <w:t xml:space="preserve"> </w:t>
            </w:r>
            <w:r>
              <w:t>нормативно-правового</w:t>
            </w:r>
            <w:r w:rsidR="0081228B">
              <w:t xml:space="preserve"> </w:t>
            </w:r>
            <w:r>
              <w:t>обеспечения</w:t>
            </w:r>
            <w:r w:rsidR="0081228B">
              <w:t xml:space="preserve"> </w:t>
            </w:r>
            <w:r>
              <w:t>через</w:t>
            </w:r>
            <w:r w:rsidR="0081228B">
              <w:t xml:space="preserve"> </w:t>
            </w:r>
            <w:r>
              <w:t>сайт колледжа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71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lastRenderedPageBreak/>
              <w:t>3.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1517"/>
                <w:tab w:val="left" w:pos="2527"/>
                <w:tab w:val="left" w:pos="3730"/>
                <w:tab w:val="left" w:pos="4411"/>
              </w:tabs>
            </w:pPr>
            <w:r>
              <w:t>Создание</w:t>
            </w:r>
            <w:r>
              <w:tab/>
              <w:t>банка</w:t>
            </w:r>
            <w:r>
              <w:tab/>
              <w:t>данных</w:t>
            </w:r>
            <w:r>
              <w:tab/>
              <w:t>по</w:t>
            </w:r>
            <w:r>
              <w:tab/>
              <w:t>различным направлениям деятельности:</w:t>
            </w:r>
          </w:p>
          <w:p w:rsidR="0075187E" w:rsidRDefault="004F550B">
            <w:pPr>
              <w:pStyle w:val="TableParagraph"/>
              <w:tabs>
                <w:tab w:val="left" w:pos="755"/>
                <w:tab w:val="left" w:pos="756"/>
                <w:tab w:val="left" w:pos="3540"/>
                <w:tab w:val="left" w:pos="5293"/>
              </w:tabs>
            </w:pPr>
            <w:r>
              <w:t>- учебно-методических</w:t>
            </w:r>
            <w:r w:rsidR="0081228B">
              <w:t xml:space="preserve"> </w:t>
            </w:r>
            <w:r>
              <w:t>комплексов</w:t>
            </w:r>
            <w:r>
              <w:tab/>
              <w:t>по специальностям, реализуемым в колледже</w:t>
            </w:r>
          </w:p>
          <w:p w:rsidR="0075187E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  <w:tab w:val="left" w:pos="3513"/>
              </w:tabs>
              <w:ind w:left="0" w:firstLine="0"/>
            </w:pPr>
            <w:r>
              <w:t>контрольно-измерительных</w:t>
            </w:r>
            <w:r>
              <w:tab/>
              <w:t>и диагностических материалов</w:t>
            </w:r>
          </w:p>
          <w:p w:rsidR="0075187E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left="0" w:firstLine="0"/>
            </w:pPr>
            <w:r>
              <w:t>тематики курсовых и дипломных работ</w:t>
            </w:r>
          </w:p>
          <w:p w:rsidR="0075187E" w:rsidRDefault="004F550B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left="0" w:firstLine="0"/>
            </w:pPr>
            <w:r>
              <w:t>банк данных педагогического состава (повышение квалификации, аттестации)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 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</w:pPr>
            <w:r>
              <w:t>Председатели ЦК</w:t>
            </w:r>
          </w:p>
        </w:tc>
      </w:tr>
      <w:tr w:rsidR="00ED7A5F" w:rsidTr="006F5C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018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D7A5F" w:rsidRDefault="00ED7A5F" w:rsidP="00ED7A5F">
            <w:pPr>
              <w:pStyle w:val="TableParagraph"/>
              <w:tabs>
                <w:tab w:val="left" w:pos="3214"/>
              </w:tabs>
              <w:rPr>
                <w:b/>
              </w:rPr>
            </w:pPr>
            <w:r>
              <w:rPr>
                <w:b/>
              </w:rPr>
              <w:t>VI. Научно - методическая</w:t>
            </w:r>
            <w:r>
              <w:rPr>
                <w:b/>
              </w:rPr>
              <w:tab/>
              <w:t>и  исследовательская</w:t>
            </w:r>
          </w:p>
          <w:p w:rsidR="00ED7A5F" w:rsidRDefault="00ED7A5F" w:rsidP="00ED7A5F">
            <w:pPr>
              <w:pStyle w:val="TableParagraph"/>
            </w:pPr>
            <w:r>
              <w:rPr>
                <w:b/>
              </w:rPr>
              <w:t>работа преподавателей и студентов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t>1.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jc w:val="both"/>
            </w:pPr>
            <w:r>
              <w:t>Организация и проведение методической конференции преподавателей ««Совершенствование системы оценки качества выпускников с учетом требований стандарта «</w:t>
            </w:r>
            <w:proofErr w:type="spellStart"/>
            <w:r>
              <w:t>Worldskiils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>»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  <w:ind w:firstLineChars="50" w:firstLine="110"/>
            </w:pPr>
            <w:r>
              <w:t>Май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t>2.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Участие в конкурсах, конференциях, олимпиадах различного уровня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</w:t>
            </w:r>
            <w:r w:rsidR="0081228B">
              <w:t xml:space="preserve"> </w:t>
            </w:r>
            <w:r>
              <w:t>течение учебного года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0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t>3.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Проведение предметных недель, открытых уроков, олимпиад, конкурсов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В</w:t>
            </w:r>
            <w:r w:rsidR="0081228B">
              <w:t xml:space="preserve"> </w:t>
            </w:r>
            <w:r>
              <w:t>соответствии с графиком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Преподаватели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t>4.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Консультации преподавателей по формулировке тем курсовых работ студентов и ВКР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Сентябрь- октябрь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8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D53EA1">
            <w:pPr>
              <w:pStyle w:val="TableParagraph"/>
            </w:pPr>
            <w:r>
              <w:t>5.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jc w:val="both"/>
            </w:pPr>
            <w:r>
              <w:t>Подведение итогов участия преподавателей и студентов в конференциях, конкурсах, олимпиадах различного уровня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</w:pPr>
            <w:r>
              <w:t>Май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ED7A5F" w:rsidTr="006F5CD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018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D7A5F" w:rsidRDefault="00ED7A5F">
            <w:pPr>
              <w:pStyle w:val="TableParagraph"/>
              <w:rPr>
                <w:iCs/>
              </w:rPr>
            </w:pPr>
            <w:r>
              <w:rPr>
                <w:b/>
              </w:rPr>
              <w:t xml:space="preserve">VII.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 xml:space="preserve"> - аналитическая деятельность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07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</w:pPr>
            <w:r>
              <w:t>1.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>Диагностические исследования</w:t>
            </w:r>
          </w:p>
          <w:p w:rsidR="0075187E" w:rsidRDefault="004F550B">
            <w:pPr>
              <w:pStyle w:val="TableParagraph"/>
              <w:numPr>
                <w:ilvl w:val="0"/>
                <w:numId w:val="17"/>
              </w:numPr>
              <w:tabs>
                <w:tab w:val="left" w:pos="579"/>
              </w:tabs>
              <w:ind w:left="0" w:firstLine="0"/>
            </w:pPr>
            <w:r>
              <w:t>мониторинг обеспечения специальностей, реализующих в колледже учебно-методической документацией</w:t>
            </w:r>
          </w:p>
          <w:p w:rsidR="0075187E" w:rsidRDefault="004F550B">
            <w:pPr>
              <w:pStyle w:val="TableParagraph"/>
              <w:numPr>
                <w:ilvl w:val="0"/>
                <w:numId w:val="17"/>
              </w:numPr>
              <w:tabs>
                <w:tab w:val="left" w:pos="346"/>
                <w:tab w:val="left" w:pos="2505"/>
              </w:tabs>
              <w:ind w:left="0" w:firstLine="0"/>
            </w:pPr>
            <w:r>
              <w:t>анкетирование слушателей курсов повышения квалификации</w:t>
            </w:r>
            <w:r>
              <w:tab/>
              <w:t>по выявлению уровня удовлетворенности образовательными услугами</w:t>
            </w:r>
          </w:p>
          <w:p w:rsidR="0075187E" w:rsidRDefault="004F550B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4005"/>
              </w:tabs>
              <w:ind w:left="0" w:firstLine="0"/>
            </w:pPr>
            <w:r>
              <w:t>анкетирование    студентов</w:t>
            </w:r>
            <w:r>
              <w:tab/>
              <w:t>по вопросам повышения качества учебного процесса</w:t>
            </w:r>
          </w:p>
          <w:p w:rsidR="0075187E" w:rsidRDefault="004F550B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left="0" w:firstLine="0"/>
            </w:pPr>
            <w:r>
              <w:t>мониторинг индивидуальной методической работы преподавателей</w:t>
            </w:r>
          </w:p>
        </w:tc>
        <w:tc>
          <w:tcPr>
            <w:tcW w:w="1575" w:type="dxa"/>
          </w:tcPr>
          <w:p w:rsidR="0075187E" w:rsidRDefault="0075187E">
            <w:pPr>
              <w:pStyle w:val="TableParagraph"/>
              <w:rPr>
                <w:b/>
              </w:rPr>
            </w:pPr>
          </w:p>
          <w:p w:rsidR="006F5CD1" w:rsidRDefault="004F550B">
            <w:pPr>
              <w:pStyle w:val="TableParagraph"/>
              <w:jc w:val="center"/>
            </w:pPr>
            <w:r>
              <w:t xml:space="preserve">В течение учебного года </w:t>
            </w:r>
          </w:p>
          <w:p w:rsidR="006F5CD1" w:rsidRDefault="006F5CD1">
            <w:pPr>
              <w:pStyle w:val="TableParagraph"/>
              <w:jc w:val="center"/>
            </w:pPr>
          </w:p>
          <w:p w:rsidR="006F5CD1" w:rsidRDefault="006F5CD1">
            <w:pPr>
              <w:pStyle w:val="TableParagraph"/>
              <w:jc w:val="center"/>
            </w:pPr>
          </w:p>
          <w:p w:rsidR="006F5CD1" w:rsidRDefault="004F550B">
            <w:pPr>
              <w:pStyle w:val="TableParagraph"/>
              <w:jc w:val="center"/>
            </w:pPr>
            <w:r>
              <w:t xml:space="preserve">ноябрь </w:t>
            </w:r>
          </w:p>
          <w:p w:rsidR="006F5CD1" w:rsidRDefault="006F5CD1">
            <w:pPr>
              <w:pStyle w:val="TableParagraph"/>
              <w:jc w:val="center"/>
            </w:pPr>
          </w:p>
          <w:p w:rsidR="0075187E" w:rsidRDefault="004F550B">
            <w:pPr>
              <w:pStyle w:val="TableParagraph"/>
              <w:jc w:val="center"/>
            </w:pPr>
            <w:r>
              <w:t>апрель</w:t>
            </w:r>
          </w:p>
          <w:p w:rsidR="006F5CD1" w:rsidRDefault="006F5CD1">
            <w:pPr>
              <w:pStyle w:val="TableParagraph"/>
              <w:jc w:val="center"/>
            </w:pPr>
          </w:p>
          <w:p w:rsidR="0075187E" w:rsidRDefault="004F550B">
            <w:pPr>
              <w:pStyle w:val="TableParagraph"/>
              <w:jc w:val="center"/>
            </w:pPr>
            <w: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75187E">
            <w:pPr>
              <w:pStyle w:val="TableParagraph"/>
              <w:rPr>
                <w:b/>
                <w:iCs/>
              </w:rPr>
            </w:pPr>
          </w:p>
          <w:p w:rsidR="0075187E" w:rsidRDefault="0075187E">
            <w:pPr>
              <w:pStyle w:val="TableParagraph"/>
              <w:rPr>
                <w:b/>
                <w:iCs/>
              </w:rPr>
            </w:pPr>
          </w:p>
          <w:p w:rsidR="0075187E" w:rsidRDefault="0075187E">
            <w:pPr>
              <w:pStyle w:val="TableParagraph"/>
              <w:rPr>
                <w:b/>
                <w:iCs/>
              </w:rPr>
            </w:pPr>
          </w:p>
          <w:p w:rsidR="0075187E" w:rsidRDefault="004F550B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</w:pPr>
            <w:r>
              <w:t>2.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  <w:tabs>
                <w:tab w:val="left" w:pos="873"/>
                <w:tab w:val="left" w:pos="2669"/>
                <w:tab w:val="left" w:pos="4175"/>
              </w:tabs>
              <w:jc w:val="both"/>
            </w:pPr>
            <w:r>
              <w:t>О</w:t>
            </w:r>
            <w:r w:rsidR="0081228B">
              <w:t xml:space="preserve"> </w:t>
            </w:r>
            <w:r>
              <w:t>результатах</w:t>
            </w:r>
            <w:r w:rsidR="0081228B">
              <w:t xml:space="preserve"> </w:t>
            </w:r>
            <w:r>
              <w:t>рейтинга</w:t>
            </w:r>
            <w:r>
              <w:tab/>
            </w:r>
            <w:r>
              <w:rPr>
                <w:spacing w:val="-1"/>
              </w:rPr>
              <w:t xml:space="preserve">деятельности </w:t>
            </w:r>
            <w:r>
              <w:t>преподавателей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  <w:jc w:val="center"/>
            </w:pPr>
            <w: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851" w:type="dxa"/>
            <w:tcBorders>
              <w:left w:val="single" w:sz="12" w:space="0" w:color="000000"/>
            </w:tcBorders>
          </w:tcPr>
          <w:p w:rsidR="0075187E" w:rsidRDefault="004F550B" w:rsidP="00ED7A5F">
            <w:pPr>
              <w:pStyle w:val="TableParagraph"/>
            </w:pPr>
            <w:r>
              <w:t>3.</w:t>
            </w:r>
          </w:p>
        </w:tc>
        <w:tc>
          <w:tcPr>
            <w:tcW w:w="5643" w:type="dxa"/>
          </w:tcPr>
          <w:p w:rsidR="0075187E" w:rsidRDefault="004F550B">
            <w:pPr>
              <w:pStyle w:val="TableParagraph"/>
            </w:pPr>
            <w:r>
              <w:t xml:space="preserve">Подготовка аналитических материалов за </w:t>
            </w:r>
            <w:proofErr w:type="gramStart"/>
            <w:r>
              <w:t>учебный</w:t>
            </w:r>
            <w:proofErr w:type="gramEnd"/>
          </w:p>
          <w:p w:rsidR="0075187E" w:rsidRDefault="004F550B">
            <w:pPr>
              <w:pStyle w:val="TableParagraph"/>
            </w:pPr>
            <w:r>
              <w:t>год</w:t>
            </w:r>
          </w:p>
        </w:tc>
        <w:tc>
          <w:tcPr>
            <w:tcW w:w="1575" w:type="dxa"/>
          </w:tcPr>
          <w:p w:rsidR="0075187E" w:rsidRDefault="004F550B">
            <w:pPr>
              <w:pStyle w:val="TableParagraph"/>
              <w:jc w:val="center"/>
            </w:pPr>
            <w:r>
              <w:t>июнь</w:t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  <w:tr w:rsidR="0075187E" w:rsidTr="00ED7A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9"/>
        </w:trPr>
        <w:tc>
          <w:tcPr>
            <w:tcW w:w="851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4F550B" w:rsidP="00ED7A5F">
            <w:pPr>
              <w:pStyle w:val="TableParagraph"/>
            </w:pPr>
            <w:r>
              <w:t>4.</w:t>
            </w:r>
          </w:p>
        </w:tc>
        <w:tc>
          <w:tcPr>
            <w:tcW w:w="5643" w:type="dxa"/>
            <w:tcBorders>
              <w:bottom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both"/>
            </w:pPr>
            <w:r>
              <w:t xml:space="preserve">Анализ методической работы колледжа </w:t>
            </w:r>
            <w:r w:rsidR="00B2331D">
              <w:t>за</w:t>
            </w:r>
            <w:r>
              <w:t xml:space="preserve"> 202</w:t>
            </w:r>
            <w:r w:rsidR="0081228B">
              <w:t>3</w:t>
            </w:r>
            <w:r>
              <w:t xml:space="preserve"> - 202</w:t>
            </w:r>
            <w:r w:rsidR="0081228B">
              <w:t>4</w:t>
            </w:r>
            <w:r>
              <w:t xml:space="preserve"> учебный год и определение основных направлений работы на 202</w:t>
            </w:r>
            <w:r w:rsidR="0081228B">
              <w:t>4</w:t>
            </w:r>
            <w:r>
              <w:t>-202</w:t>
            </w:r>
            <w:r w:rsidR="0081228B">
              <w:t>5</w:t>
            </w:r>
            <w:r>
              <w:t xml:space="preserve"> учебный год</w:t>
            </w:r>
          </w:p>
        </w:tc>
        <w:tc>
          <w:tcPr>
            <w:tcW w:w="1575" w:type="dxa"/>
            <w:tcBorders>
              <w:bottom w:val="single" w:sz="12" w:space="0" w:color="000000"/>
            </w:tcBorders>
          </w:tcPr>
          <w:p w:rsidR="0075187E" w:rsidRDefault="004F550B">
            <w:pPr>
              <w:pStyle w:val="TableParagraph"/>
              <w:jc w:val="center"/>
            </w:pPr>
            <w:r>
              <w:t>июнь</w:t>
            </w:r>
          </w:p>
        </w:tc>
        <w:tc>
          <w:tcPr>
            <w:tcW w:w="2112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Default="004F550B" w:rsidP="00B2331D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Председатели ЦК</w:t>
            </w:r>
          </w:p>
        </w:tc>
      </w:tr>
    </w:tbl>
    <w:p w:rsidR="0075187E" w:rsidRDefault="0075187E">
      <w:pPr>
        <w:rPr>
          <w:sz w:val="24"/>
        </w:rPr>
        <w:sectPr w:rsidR="0075187E">
          <w:pgSz w:w="11910" w:h="16840"/>
          <w:pgMar w:top="1120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/>
        <w:ind w:left="2585"/>
        <w:rPr>
          <w:rFonts w:ascii="Times New Roman" w:hAnsi="Times New Roman" w:cs="Times New Roman"/>
        </w:rPr>
      </w:pPr>
      <w:bookmarkStart w:id="10" w:name="_bookmark10"/>
      <w:bookmarkStart w:id="11" w:name="_bookmark11"/>
      <w:bookmarkEnd w:id="10"/>
      <w:bookmarkEnd w:id="11"/>
      <w:r>
        <w:rPr>
          <w:rFonts w:ascii="Times New Roman" w:hAnsi="Times New Roman" w:cs="Times New Roman"/>
        </w:rPr>
        <w:lastRenderedPageBreak/>
        <w:t>План спортивной и физкультурной работы</w:t>
      </w:r>
    </w:p>
    <w:p w:rsidR="0075187E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393" w:type="dxa"/>
        <w:tblInd w:w="3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4"/>
        <w:gridCol w:w="5511"/>
        <w:gridCol w:w="1843"/>
        <w:gridCol w:w="2475"/>
      </w:tblGrid>
      <w:tr w:rsidR="0075187E" w:rsidTr="005E13D7">
        <w:trPr>
          <w:trHeight w:val="551"/>
        </w:trPr>
        <w:tc>
          <w:tcPr>
            <w:tcW w:w="564" w:type="dxa"/>
          </w:tcPr>
          <w:p w:rsidR="0075187E" w:rsidRDefault="004F550B" w:rsidP="00542071">
            <w:pPr>
              <w:pStyle w:val="TableParagraph"/>
              <w:ind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5511" w:type="dxa"/>
          </w:tcPr>
          <w:p w:rsidR="0075187E" w:rsidRDefault="004F550B" w:rsidP="005420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75187E" w:rsidRDefault="004F550B" w:rsidP="00542071">
            <w:pPr>
              <w:pStyle w:val="TableParagraph"/>
              <w:ind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</w:t>
            </w:r>
          </w:p>
        </w:tc>
        <w:tc>
          <w:tcPr>
            <w:tcW w:w="2475" w:type="dxa"/>
          </w:tcPr>
          <w:p w:rsidR="0075187E" w:rsidRDefault="004F550B" w:rsidP="00542071">
            <w:pPr>
              <w:pStyle w:val="TableParagraph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296E21">
        <w:trPr>
          <w:trHeight w:val="446"/>
        </w:trPr>
        <w:tc>
          <w:tcPr>
            <w:tcW w:w="10393" w:type="dxa"/>
            <w:gridSpan w:val="4"/>
            <w:tcBorders>
              <w:bottom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1.Организационная работа</w:t>
            </w:r>
          </w:p>
        </w:tc>
      </w:tr>
      <w:tr w:rsidR="0075187E" w:rsidTr="005E13D7">
        <w:trPr>
          <w:trHeight w:val="7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542071">
            <w:pPr>
              <w:pStyle w:val="TableParagraph"/>
              <w:rPr>
                <w:b/>
                <w:sz w:val="35"/>
              </w:rPr>
            </w:pPr>
          </w:p>
          <w:p w:rsidR="0075187E" w:rsidRDefault="004F550B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плана физкультурно-спортивной работы, Совета физоргов на 202</w:t>
            </w:r>
            <w:r w:rsidR="00D53EA1">
              <w:rPr>
                <w:sz w:val="24"/>
              </w:rPr>
              <w:t>3</w:t>
            </w:r>
            <w:r>
              <w:rPr>
                <w:sz w:val="24"/>
              </w:rPr>
              <w:t>/202</w:t>
            </w:r>
            <w:r w:rsidR="00D53EA1">
              <w:rPr>
                <w:sz w:val="24"/>
              </w:rPr>
              <w:t>4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D53EA1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05.09.23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D53EA1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42071">
        <w:trPr>
          <w:trHeight w:val="5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4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 приказы по проведению спортивных и физкультурных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42071">
        <w:trPr>
          <w:trHeight w:val="56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3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активов специализаций по видам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17.09.23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rPr>
          <w:trHeight w:val="57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4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Составление расписания учебно-тренировочных занятий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09.09.23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42071">
        <w:trPr>
          <w:trHeight w:val="6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Подготовка и планирование учебно-тренировочной работы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16.09.23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rPr>
          <w:trHeight w:val="66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Подготовить годовой статистический отчет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 2023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42071">
        <w:trPr>
          <w:trHeight w:val="6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Внутриколледжный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организацией учебно-тренировочного процесса в колледже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F72275">
              <w:rPr>
                <w:sz w:val="24"/>
              </w:rPr>
              <w:t>Преподаватель физической культуры</w:t>
            </w:r>
          </w:p>
        </w:tc>
      </w:tr>
      <w:tr w:rsidR="0075187E" w:rsidTr="00296E21">
        <w:trPr>
          <w:trHeight w:val="394"/>
        </w:trPr>
        <w:tc>
          <w:tcPr>
            <w:tcW w:w="10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 Учебно-спортивная работа</w:t>
            </w:r>
          </w:p>
        </w:tc>
      </w:tr>
      <w:tr w:rsidR="005E13D7" w:rsidTr="005E13D7">
        <w:trPr>
          <w:trHeight w:val="116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6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 подготовку и проведение Фестиваля ГТО:</w:t>
            </w:r>
          </w:p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-1этап</w:t>
            </w:r>
          </w:p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-2этап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16.09.23г.</w:t>
            </w:r>
          </w:p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18.05.24г.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1C633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rPr>
          <w:trHeight w:val="112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6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Сформировать сборные команды для участия в городских, республиканских соревнованиях по видам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Согласно календарному плану</w:t>
            </w:r>
          </w:p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B2331D">
              <w:rPr>
                <w:sz w:val="24"/>
              </w:rPr>
              <w:t>О и Н РТ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1C633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 Республиканской Спартакиаде среди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31D" w:rsidRDefault="006F5CD1" w:rsidP="006F5CD1">
            <w:pPr>
              <w:pStyle w:val="TableParagraph"/>
              <w:ind w:hanging="3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331D">
              <w:rPr>
                <w:sz w:val="24"/>
              </w:rPr>
              <w:t>огласно календарному плану</w:t>
            </w:r>
          </w:p>
          <w:p w:rsidR="005E13D7" w:rsidRDefault="00B2331D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 и Н РТ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1C633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34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совместно с социальными партнерами города, спортивными и общеобразовательными школами</w:t>
            </w:r>
          </w:p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спортивных соревнований и праздников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B17C4F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 праздник (итоги спортивной и физкультурной работы за учебный год).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0"/>
              </w:rPr>
            </w:pPr>
          </w:p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02.06.2024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B17C4F">
              <w:rPr>
                <w:sz w:val="24"/>
              </w:rPr>
              <w:t>Преподаватель физической культуры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турниров, матчевых и товарищеских встреч по видам спорта (футбол, волейбол, баскетбол)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6F5CD1" w:rsidP="006F5CD1">
            <w:pPr>
              <w:pStyle w:val="TableParagraph"/>
              <w:ind w:hanging="2"/>
              <w:rPr>
                <w:sz w:val="24"/>
              </w:rPr>
            </w:pPr>
            <w:r>
              <w:rPr>
                <w:sz w:val="24"/>
              </w:rPr>
              <w:t>п</w:t>
            </w:r>
            <w:r w:rsidR="004F550B">
              <w:rPr>
                <w:sz w:val="24"/>
              </w:rPr>
              <w:t>о графику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proofErr w:type="spellStart"/>
            <w:r>
              <w:rPr>
                <w:sz w:val="24"/>
              </w:rPr>
              <w:t>физзоргов</w:t>
            </w:r>
            <w:proofErr w:type="spellEnd"/>
          </w:p>
        </w:tc>
      </w:tr>
      <w:tr w:rsidR="0075187E" w:rsidTr="00296E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"/>
        </w:trPr>
        <w:tc>
          <w:tcPr>
            <w:tcW w:w="10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3.Физкультурно-оздоровительная работа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организации и проведении спортивно- массовых мероприятий колледжа, города, Республики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3"/>
              </w:rPr>
            </w:pPr>
          </w:p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b/>
                <w:sz w:val="23"/>
              </w:rPr>
            </w:pPr>
          </w:p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 студенческого спорта «Неделя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6F5C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 2024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Здоровья и 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12.09.2023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 Нации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15.09. 2023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 «Лыжня России-2022»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07.02. 2024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 праздник «А ну-ка парни!», посвященный Дню защитника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20.02. 2024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D1771">
              <w:rPr>
                <w:sz w:val="24"/>
              </w:rPr>
              <w:t>Преподаватель физической культуры</w:t>
            </w:r>
          </w:p>
        </w:tc>
      </w:tr>
      <w:tr w:rsidR="0075187E" w:rsidTr="00296E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10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5420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 Финансово-хозяйственная деятельность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 призов, медалей и грамот.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C33CC">
              <w:rPr>
                <w:sz w:val="24"/>
              </w:rPr>
              <w:t>Преподаватель физической культуры</w:t>
            </w:r>
          </w:p>
        </w:tc>
      </w:tr>
      <w:tr w:rsidR="005E13D7" w:rsidTr="005E13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 памятных сувениров лучшим спортсменам колледжа по итогам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6F5CD1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</w:t>
            </w:r>
            <w:r w:rsidR="005E13D7">
              <w:rPr>
                <w:sz w:val="24"/>
              </w:rPr>
              <w:t>прель 2024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3D7" w:rsidRDefault="005E13D7" w:rsidP="00542071">
            <w:r w:rsidRPr="008C33CC">
              <w:rPr>
                <w:sz w:val="24"/>
              </w:rPr>
              <w:t>Преподаватель физической культуры</w:t>
            </w:r>
          </w:p>
        </w:tc>
      </w:tr>
    </w:tbl>
    <w:p w:rsidR="0075187E" w:rsidRDefault="0075187E">
      <w:pPr>
        <w:rPr>
          <w:sz w:val="24"/>
        </w:rPr>
        <w:sectPr w:rsidR="0075187E" w:rsidSect="00296E21">
          <w:pgSz w:w="11910" w:h="16840"/>
          <w:pgMar w:top="851" w:right="320" w:bottom="1080" w:left="720" w:header="0" w:footer="884" w:gutter="0"/>
          <w:cols w:space="720"/>
        </w:sectPr>
      </w:pPr>
    </w:p>
    <w:p w:rsidR="0075187E" w:rsidRDefault="004F550B" w:rsidP="00CE3211">
      <w:pPr>
        <w:pStyle w:val="a5"/>
        <w:spacing w:before="75" w:line="244" w:lineRule="auto"/>
        <w:ind w:left="2493" w:hanging="1251"/>
        <w:jc w:val="center"/>
        <w:rPr>
          <w:rFonts w:ascii="Times New Roman" w:hAnsi="Times New Roman" w:cs="Times New Roman"/>
        </w:rPr>
      </w:pPr>
      <w:bookmarkStart w:id="12" w:name="_bookmark13"/>
      <w:bookmarkStart w:id="13" w:name="_bookmark12"/>
      <w:bookmarkStart w:id="14" w:name="_bookmark14"/>
      <w:bookmarkEnd w:id="12"/>
      <w:bookmarkEnd w:id="13"/>
      <w:bookmarkEnd w:id="14"/>
      <w:r>
        <w:rPr>
          <w:rFonts w:ascii="Times New Roman" w:hAnsi="Times New Roman" w:cs="Times New Roman"/>
        </w:rPr>
        <w:lastRenderedPageBreak/>
        <w:t xml:space="preserve">План мероприятий по подготовке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государственной итоговой</w:t>
      </w:r>
    </w:p>
    <w:p w:rsidR="0075187E" w:rsidRDefault="00CE3211" w:rsidP="00CE3211">
      <w:pPr>
        <w:pStyle w:val="a5"/>
        <w:spacing w:before="75" w:line="244" w:lineRule="auto"/>
        <w:ind w:left="2493" w:hanging="12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4F550B">
        <w:rPr>
          <w:rFonts w:ascii="Times New Roman" w:hAnsi="Times New Roman" w:cs="Times New Roman"/>
        </w:rPr>
        <w:t>ттестации</w:t>
      </w:r>
      <w:r>
        <w:rPr>
          <w:rFonts w:ascii="Times New Roman" w:hAnsi="Times New Roman" w:cs="Times New Roman"/>
        </w:rPr>
        <w:t xml:space="preserve"> </w:t>
      </w:r>
      <w:r w:rsidR="004F550B">
        <w:rPr>
          <w:rFonts w:ascii="Times New Roman" w:hAnsi="Times New Roman" w:cs="Times New Roman"/>
        </w:rPr>
        <w:t>выпускников колледжа в 202</w:t>
      </w:r>
      <w:r>
        <w:rPr>
          <w:rFonts w:ascii="Times New Roman" w:hAnsi="Times New Roman" w:cs="Times New Roman"/>
        </w:rPr>
        <w:t xml:space="preserve">4 </w:t>
      </w:r>
      <w:r w:rsidR="004F550B">
        <w:rPr>
          <w:rFonts w:ascii="Times New Roman" w:hAnsi="Times New Roman" w:cs="Times New Roman"/>
        </w:rPr>
        <w:t>году</w:t>
      </w:r>
    </w:p>
    <w:p w:rsidR="0075187E" w:rsidRDefault="0075187E">
      <w:pPr>
        <w:pStyle w:val="a5"/>
        <w:spacing w:before="6" w:after="1"/>
        <w:rPr>
          <w:rFonts w:ascii="Times New Roman" w:hAnsi="Times New Roman" w:cs="Times New Roman"/>
          <w:sz w:val="27"/>
        </w:rPr>
      </w:pPr>
    </w:p>
    <w:tbl>
      <w:tblPr>
        <w:tblW w:w="10256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5509"/>
        <w:gridCol w:w="1559"/>
        <w:gridCol w:w="2338"/>
      </w:tblGrid>
      <w:tr w:rsidR="0075187E" w:rsidTr="00542071">
        <w:trPr>
          <w:trHeight w:val="553"/>
        </w:trPr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1" w:line="276" w:lineRule="exact"/>
              <w:ind w:left="160" w:right="16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135"/>
              <w:ind w:left="1912" w:right="1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1" w:line="276" w:lineRule="exact"/>
              <w:ind w:left="140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исполнения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before="135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542071">
        <w:trPr>
          <w:trHeight w:val="137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2522"/>
                <w:tab w:val="left" w:pos="4194"/>
              </w:tabs>
              <w:rPr>
                <w:sz w:val="24"/>
              </w:rPr>
            </w:pPr>
            <w:r>
              <w:rPr>
                <w:sz w:val="24"/>
              </w:rPr>
              <w:t>Совещание с преподавателями о реализации рекомендаций государственной экзаменационной комиссии и нормативно-правовом обеспечении государственной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выпускников в 202</w:t>
            </w:r>
            <w:r w:rsidR="00CE3211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7518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5187E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CE3211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4F550B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</w:t>
            </w:r>
          </w:p>
          <w:p w:rsidR="0075187E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CE32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439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56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 «Об организации ГИА</w:t>
            </w:r>
            <w:r w:rsidR="00CE3211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56" w:lineRule="exact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82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CE32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правового</w:t>
            </w:r>
            <w:proofErr w:type="gramEnd"/>
          </w:p>
          <w:p w:rsidR="0075187E" w:rsidRDefault="00CE3211" w:rsidP="00542071">
            <w:pPr>
              <w:pStyle w:val="TableParagraph"/>
              <w:tabs>
                <w:tab w:val="left" w:pos="1997"/>
                <w:tab w:val="left" w:pos="4326"/>
              </w:tabs>
              <w:rPr>
                <w:sz w:val="24"/>
              </w:rPr>
            </w:pPr>
            <w:r>
              <w:rPr>
                <w:sz w:val="24"/>
              </w:rPr>
              <w:t>о</w:t>
            </w:r>
            <w:r w:rsidR="004F550B">
              <w:rPr>
                <w:sz w:val="24"/>
              </w:rPr>
              <w:t>беспечения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="004F550B">
              <w:rPr>
                <w:spacing w:val="-1"/>
                <w:sz w:val="24"/>
              </w:rPr>
              <w:t xml:space="preserve">итоговой </w:t>
            </w:r>
            <w:r w:rsidR="004F550B">
              <w:rPr>
                <w:sz w:val="24"/>
              </w:rPr>
              <w:t>аттестации (положение о ВКР).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CE32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55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 приказа о примерной тематике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выпускных квалификационных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82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2412"/>
                <w:tab w:val="left" w:pos="4103"/>
              </w:tabs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выпускных квалификационных работ (проектов) с учетом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 студентов собственной тематики.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59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2340"/>
                <w:tab w:val="left" w:pos="4103"/>
              </w:tabs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 w:rsidR="0054207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выпускных</w:t>
            </w:r>
            <w:proofErr w:type="gramEnd"/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квалификационных работ с работодателями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131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542071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55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Утверждение приказа о закреплении тем ВКР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82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 педагогического совета с повесткой об утверждении программы государственной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итоговой аттестации выпускников в 202</w:t>
            </w:r>
            <w:r w:rsidR="00CE3211">
              <w:rPr>
                <w:sz w:val="24"/>
              </w:rPr>
              <w:t xml:space="preserve">4 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5187E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542071">
            <w:pPr>
              <w:pStyle w:val="TableParagraph"/>
              <w:spacing w:before="128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75187E" w:rsidRDefault="004F550B" w:rsidP="00542071">
            <w:pPr>
              <w:pStyle w:val="TableParagraph"/>
              <w:ind w:left="74" w:right="-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171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 программ государственной итог</w:t>
            </w:r>
            <w:r w:rsidR="00CE3211">
              <w:rPr>
                <w:sz w:val="24"/>
              </w:rPr>
              <w:t>овой аттестации по специальностям</w:t>
            </w:r>
            <w:r>
              <w:rPr>
                <w:sz w:val="24"/>
              </w:rPr>
              <w:t xml:space="preserve"> 19.02.10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«Технология продукции общественного питания»; </w:t>
            </w:r>
            <w:r w:rsidR="00CE3211">
              <w:rPr>
                <w:sz w:val="24"/>
              </w:rPr>
              <w:t>35.02.07 «Механизация с/</w:t>
            </w:r>
            <w:proofErr w:type="spellStart"/>
            <w:r w:rsidR="00CE3211">
              <w:rPr>
                <w:sz w:val="24"/>
              </w:rPr>
              <w:t>х</w:t>
            </w:r>
            <w:proofErr w:type="spellEnd"/>
            <w:r w:rsidR="00CE3211">
              <w:rPr>
                <w:sz w:val="24"/>
              </w:rPr>
              <w:t xml:space="preserve">», 38.02.01 «Экономика и бухгалтерский учет»; </w:t>
            </w:r>
            <w:r>
              <w:rPr>
                <w:sz w:val="24"/>
              </w:rPr>
              <w:t>по профессии 15.01.20 Слесарь по КИП 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CE3211">
            <w:pPr>
              <w:pStyle w:val="TableParagraph"/>
              <w:spacing w:before="222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4F550B">
            <w:pPr>
              <w:pStyle w:val="TableParagraph"/>
              <w:spacing w:before="222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75187E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rPr>
          <w:trHeight w:val="57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 председателей ГЭК по специальностям и профессиям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827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7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1342"/>
                <w:tab w:val="left" w:pos="2109"/>
                <w:tab w:val="left" w:pos="2191"/>
                <w:tab w:val="left" w:pos="3449"/>
                <w:tab w:val="left" w:pos="3531"/>
                <w:tab w:val="left" w:pos="4076"/>
              </w:tabs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CE321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создании</w:t>
            </w:r>
            <w:r w:rsidR="00CE321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государственной </w:t>
            </w:r>
            <w:r>
              <w:rPr>
                <w:sz w:val="24"/>
              </w:rPr>
              <w:t>экзаменационной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проведения</w:t>
            </w:r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 итоговой аттестации»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7" w:lineRule="exact"/>
              <w:ind w:left="160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line="267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552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68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об утверждении состава </w:t>
            </w:r>
            <w:proofErr w:type="gramStart"/>
            <w:r>
              <w:rPr>
                <w:sz w:val="24"/>
              </w:rPr>
              <w:t>апелляционной</w:t>
            </w:r>
            <w:proofErr w:type="gramEnd"/>
          </w:p>
          <w:p w:rsidR="0075187E" w:rsidRDefault="004F550B" w:rsidP="005420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комиссии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before="131"/>
              <w:ind w:left="160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spacing w:before="131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75187E" w:rsidTr="00542071">
        <w:trPr>
          <w:trHeight w:val="56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spacing w:line="270" w:lineRule="exact"/>
              <w:ind w:left="180" w:right="16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542071">
            <w:pPr>
              <w:pStyle w:val="TableParagraph"/>
              <w:tabs>
                <w:tab w:val="left" w:pos="1361"/>
                <w:tab w:val="left" w:pos="1985"/>
                <w:tab w:val="left" w:pos="3025"/>
                <w:tab w:val="left" w:pos="3589"/>
                <w:tab w:val="left" w:pos="4388"/>
                <w:tab w:val="left" w:pos="5191"/>
              </w:tabs>
              <w:rPr>
                <w:sz w:val="24"/>
              </w:rPr>
            </w:pPr>
            <w:r>
              <w:rPr>
                <w:sz w:val="24"/>
              </w:rPr>
              <w:t>Собрание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государственной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>
            <w:pPr>
              <w:pStyle w:val="TableParagraph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>
            <w:pPr>
              <w:pStyle w:val="TableParagraph"/>
              <w:ind w:left="74" w:right="-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gramStart"/>
            <w:r>
              <w:rPr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7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58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4207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CE3211">
            <w:pPr>
              <w:pStyle w:val="TableParagraph"/>
              <w:spacing w:line="258" w:lineRule="exact"/>
              <w:ind w:left="54"/>
              <w:rPr>
                <w:sz w:val="24"/>
              </w:rPr>
            </w:pPr>
            <w:r>
              <w:rPr>
                <w:sz w:val="24"/>
              </w:rPr>
              <w:t>Сверка личных дел выпускников</w:t>
            </w:r>
          </w:p>
          <w:p w:rsidR="0075187E" w:rsidRDefault="0075187E">
            <w:pPr>
              <w:pStyle w:val="TableParagraph"/>
              <w:spacing w:line="258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spacing w:line="258" w:lineRule="exact"/>
              <w:ind w:left="159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spacing w:line="258" w:lineRule="exact"/>
              <w:ind w:left="10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учебный отдел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56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4207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А</w:t>
            </w:r>
            <w:r w:rsidR="00CE3211">
              <w:rPr>
                <w:sz w:val="24"/>
              </w:rPr>
              <w:t>нализ состояния зачетных книжек</w:t>
            </w:r>
          </w:p>
          <w:p w:rsidR="0075187E" w:rsidRDefault="0075187E">
            <w:pPr>
              <w:pStyle w:val="TableParagraph"/>
              <w:spacing w:line="256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spacing w:line="256" w:lineRule="exact"/>
              <w:ind w:left="159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spacing w:line="256" w:lineRule="exact"/>
              <w:ind w:left="74" w:right="-29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зам. директора по ТО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42071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>
            <w:pPr>
              <w:pStyle w:val="TableParagraph"/>
              <w:tabs>
                <w:tab w:val="left" w:pos="1481"/>
                <w:tab w:val="left" w:pos="2553"/>
                <w:tab w:val="left" w:pos="3863"/>
              </w:tabs>
              <w:spacing w:line="263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сводной</w:t>
            </w:r>
            <w:r>
              <w:rPr>
                <w:sz w:val="24"/>
              </w:rPr>
              <w:tab/>
              <w:t>ведомости</w:t>
            </w:r>
            <w:r>
              <w:rPr>
                <w:sz w:val="24"/>
              </w:rPr>
              <w:tab/>
              <w:t>успеваемости,</w:t>
            </w:r>
          </w:p>
          <w:p w:rsidR="0075187E" w:rsidRDefault="004F550B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spacing w:before="123"/>
              <w:ind w:left="159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CE3211">
            <w:pPr>
              <w:pStyle w:val="TableParagraph"/>
              <w:spacing w:line="269" w:lineRule="exact"/>
              <w:ind w:left="223" w:right="270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 групп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542071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 xml:space="preserve">Организация работы </w:t>
            </w:r>
            <w:r w:rsidR="00CE3211">
              <w:rPr>
                <w:sz w:val="24"/>
              </w:rPr>
              <w:t>кураторов</w:t>
            </w:r>
            <w:r>
              <w:rPr>
                <w:sz w:val="24"/>
              </w:rPr>
              <w:t xml:space="preserve"> по подготовке документов выпускников</w:t>
            </w:r>
          </w:p>
          <w:p w:rsidR="0075187E" w:rsidRDefault="0075187E">
            <w:pPr>
              <w:pStyle w:val="TableParagraph"/>
              <w:spacing w:line="269" w:lineRule="exact"/>
              <w:ind w:left="54"/>
              <w:rPr>
                <w:sz w:val="24"/>
              </w:rPr>
            </w:pP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ind w:left="159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left="74" w:right="-29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542071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 w:rsidP="00542071">
            <w:pPr>
              <w:pStyle w:val="TableParagraph"/>
              <w:tabs>
                <w:tab w:val="left" w:pos="2522"/>
                <w:tab w:val="left" w:pos="4194"/>
              </w:tabs>
              <w:ind w:left="54" w:right="22"/>
              <w:rPr>
                <w:sz w:val="24"/>
              </w:rPr>
            </w:pPr>
            <w:r>
              <w:rPr>
                <w:sz w:val="24"/>
              </w:rPr>
              <w:t>Обеспечение информационного сопровождения подготовки выпускников и результатов государственной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59" w:type="dxa"/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4F550B">
            <w:pPr>
              <w:pStyle w:val="TableParagraph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4F550B"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Мониторинг оценки качества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75187E" w:rsidRDefault="004F550B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услуг выпускниками и их родителями.</w:t>
            </w: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spacing w:before="125"/>
              <w:ind w:left="161" w:right="138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jc w:val="center"/>
              <w:rPr>
                <w:iCs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0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5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42071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 w:rsidP="00CE3211">
            <w:pPr>
              <w:pStyle w:val="TableParagraph"/>
              <w:ind w:left="54" w:right="26"/>
              <w:rPr>
                <w:sz w:val="24"/>
              </w:rPr>
            </w:pPr>
            <w:r>
              <w:rPr>
                <w:sz w:val="24"/>
              </w:rPr>
              <w:t xml:space="preserve">Совещание – инструктаж с членами государственной экзаменационной комиссии и апелляционной комиссии по требованиям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5187E" w:rsidRDefault="00CE3211" w:rsidP="00CE3211">
            <w:pPr>
              <w:pStyle w:val="TableParagraph"/>
              <w:tabs>
                <w:tab w:val="left" w:pos="2347"/>
                <w:tab w:val="left" w:pos="4168"/>
              </w:tabs>
              <w:spacing w:line="276" w:lineRule="exact"/>
              <w:ind w:left="54" w:right="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4F550B">
              <w:rPr>
                <w:sz w:val="24"/>
              </w:rPr>
              <w:t>роведению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>защиты</w:t>
            </w:r>
            <w:r w:rsidR="004F550B">
              <w:rPr>
                <w:sz w:val="24"/>
              </w:rPr>
              <w:tab/>
            </w:r>
            <w:r w:rsidR="004F550B">
              <w:rPr>
                <w:spacing w:val="-1"/>
                <w:sz w:val="24"/>
              </w:rPr>
              <w:t xml:space="preserve">выпускных </w:t>
            </w:r>
            <w:r w:rsidR="004F550B">
              <w:rPr>
                <w:sz w:val="24"/>
              </w:rPr>
              <w:t>квалификационных работ</w:t>
            </w:r>
          </w:p>
        </w:tc>
        <w:tc>
          <w:tcPr>
            <w:tcW w:w="1559" w:type="dxa"/>
          </w:tcPr>
          <w:p w:rsidR="0075187E" w:rsidRDefault="0075187E">
            <w:pPr>
              <w:pStyle w:val="TableParagraph"/>
              <w:rPr>
                <w:b/>
                <w:sz w:val="26"/>
              </w:rPr>
            </w:pPr>
          </w:p>
          <w:p w:rsidR="0075187E" w:rsidRDefault="0075187E">
            <w:pPr>
              <w:pStyle w:val="TableParagraph"/>
              <w:rPr>
                <w:b/>
                <w:sz w:val="21"/>
              </w:rPr>
            </w:pPr>
          </w:p>
          <w:p w:rsidR="0075187E" w:rsidRDefault="004F550B">
            <w:pPr>
              <w:pStyle w:val="TableParagraph"/>
              <w:ind w:left="161" w:right="14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75187E">
            <w:pPr>
              <w:pStyle w:val="TableParagraph"/>
              <w:jc w:val="center"/>
              <w:rPr>
                <w:b/>
                <w:iCs/>
                <w:sz w:val="21"/>
              </w:rPr>
            </w:pPr>
          </w:p>
          <w:p w:rsidR="0075187E" w:rsidRDefault="004F550B">
            <w:pPr>
              <w:pStyle w:val="TableParagraph"/>
              <w:ind w:left="101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Директор</w:t>
            </w:r>
          </w:p>
          <w:p w:rsidR="0075187E" w:rsidRDefault="004F550B">
            <w:pPr>
              <w:pStyle w:val="TableParagraph"/>
              <w:ind w:left="101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6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5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42071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 w:rsidP="00542071">
            <w:pPr>
              <w:pStyle w:val="TableParagraph"/>
              <w:tabs>
                <w:tab w:val="left" w:pos="1603"/>
                <w:tab w:val="left" w:pos="1965"/>
                <w:tab w:val="left" w:pos="2522"/>
                <w:tab w:val="left" w:pos="2867"/>
                <w:tab w:val="left" w:pos="3795"/>
                <w:tab w:val="left" w:pos="4150"/>
                <w:tab w:val="left" w:pos="4194"/>
                <w:tab w:val="left" w:pos="5203"/>
              </w:tabs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издать</w:t>
            </w:r>
            <w:r>
              <w:rPr>
                <w:sz w:val="24"/>
              </w:rPr>
              <w:tab/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допуске</w:t>
            </w:r>
            <w:r>
              <w:rPr>
                <w:sz w:val="24"/>
              </w:rPr>
              <w:tab/>
              <w:t>к государственной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итоговой</w:t>
            </w:r>
            <w:r w:rsidR="00CE3211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CE3211">
              <w:rPr>
                <w:sz w:val="24"/>
              </w:rPr>
              <w:t xml:space="preserve"> </w:t>
            </w:r>
            <w:r w:rsidR="00542071">
              <w:rPr>
                <w:sz w:val="24"/>
              </w:rPr>
              <w:t xml:space="preserve"> выпускников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42071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решением Педагогического Совета</w:t>
            </w: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ind w:left="161" w:right="14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left="74" w:right="-29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зам. 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2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42071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>
            <w:pPr>
              <w:pStyle w:val="TableParagraph"/>
              <w:tabs>
                <w:tab w:val="left" w:pos="1443"/>
                <w:tab w:val="left" w:pos="3530"/>
              </w:tabs>
              <w:ind w:left="54" w:right="2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экзаменационной </w:t>
            </w:r>
            <w:r>
              <w:rPr>
                <w:sz w:val="24"/>
              </w:rPr>
              <w:t>комиссии.</w:t>
            </w:r>
          </w:p>
        </w:tc>
        <w:tc>
          <w:tcPr>
            <w:tcW w:w="1559" w:type="dxa"/>
          </w:tcPr>
          <w:p w:rsidR="0075187E" w:rsidRDefault="004F550B" w:rsidP="008E6A9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 расписанию ГИА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 w:rsidP="008E6A92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председатель ГЭК директор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1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42071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</w:tcPr>
          <w:p w:rsidR="0075187E" w:rsidRDefault="004F550B" w:rsidP="00B2331D">
            <w:pPr>
              <w:pStyle w:val="TableParagraph"/>
              <w:tabs>
                <w:tab w:val="left" w:pos="1796"/>
                <w:tab w:val="left" w:pos="3592"/>
              </w:tabs>
              <w:ind w:left="54" w:right="2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государственной экзаменационной комиссии.</w:t>
            </w:r>
          </w:p>
        </w:tc>
        <w:tc>
          <w:tcPr>
            <w:tcW w:w="1559" w:type="dxa"/>
          </w:tcPr>
          <w:p w:rsidR="0075187E" w:rsidRDefault="004F550B">
            <w:pPr>
              <w:pStyle w:val="TableParagraph"/>
              <w:spacing w:line="270" w:lineRule="atLeast"/>
              <w:ind w:left="161" w:right="141"/>
              <w:jc w:val="center"/>
              <w:rPr>
                <w:sz w:val="24"/>
              </w:rPr>
            </w:pPr>
            <w:r>
              <w:rPr>
                <w:sz w:val="24"/>
              </w:rPr>
              <w:t>По расписанию ГИА</w:t>
            </w:r>
          </w:p>
        </w:tc>
        <w:tc>
          <w:tcPr>
            <w:tcW w:w="2338" w:type="dxa"/>
            <w:tcBorders>
              <w:right w:val="single" w:sz="12" w:space="0" w:color="000000"/>
            </w:tcBorders>
          </w:tcPr>
          <w:p w:rsidR="0075187E" w:rsidRDefault="004F550B">
            <w:pPr>
              <w:pStyle w:val="TableParagraph"/>
              <w:ind w:left="712" w:right="124" w:hanging="468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председатель ГЭК директор</w:t>
            </w:r>
          </w:p>
        </w:tc>
      </w:tr>
      <w:tr w:rsidR="0075187E" w:rsidTr="0054207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4F550B" w:rsidP="00542071">
            <w:pPr>
              <w:pStyle w:val="TableParagraph"/>
              <w:spacing w:line="262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54207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09" w:type="dxa"/>
            <w:tcBorders>
              <w:bottom w:val="single" w:sz="12" w:space="0" w:color="000000"/>
            </w:tcBorders>
          </w:tcPr>
          <w:p w:rsidR="0075187E" w:rsidRDefault="004F550B"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Торжественное вручение дипломов выпускникам</w:t>
            </w:r>
          </w:p>
          <w:p w:rsidR="0075187E" w:rsidRDefault="004F550B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колледжа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75187E" w:rsidRDefault="004F550B">
            <w:pPr>
              <w:pStyle w:val="TableParagraph"/>
              <w:spacing w:before="125"/>
              <w:ind w:left="161" w:right="140"/>
              <w:jc w:val="center"/>
              <w:rPr>
                <w:sz w:val="24"/>
              </w:rPr>
            </w:pPr>
            <w:r>
              <w:rPr>
                <w:sz w:val="24"/>
              </w:rPr>
              <w:t>30 июня</w:t>
            </w:r>
          </w:p>
        </w:tc>
        <w:tc>
          <w:tcPr>
            <w:tcW w:w="2338" w:type="dxa"/>
            <w:tcBorders>
              <w:bottom w:val="single" w:sz="12" w:space="0" w:color="000000"/>
              <w:right w:val="single" w:sz="12" w:space="0" w:color="000000"/>
            </w:tcBorders>
          </w:tcPr>
          <w:p w:rsidR="00B2331D" w:rsidRDefault="00B2331D" w:rsidP="00B2331D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Администрация колледжа</w:t>
            </w:r>
          </w:p>
          <w:p w:rsidR="0075187E" w:rsidRDefault="004F550B" w:rsidP="00B2331D">
            <w:pPr>
              <w:pStyle w:val="TableParagraph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председатель ГЭК</w:t>
            </w:r>
          </w:p>
        </w:tc>
      </w:tr>
    </w:tbl>
    <w:p w:rsidR="0075187E" w:rsidRDefault="0075187E">
      <w:pPr>
        <w:jc w:val="center"/>
        <w:rPr>
          <w:sz w:val="24"/>
        </w:rPr>
        <w:sectPr w:rsidR="0075187E" w:rsidSect="00542071">
          <w:pgSz w:w="11910" w:h="16840"/>
          <w:pgMar w:top="851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/>
        <w:ind w:left="3099"/>
        <w:rPr>
          <w:rFonts w:ascii="Times New Roman" w:hAnsi="Times New Roman" w:cs="Times New Roman"/>
        </w:rPr>
      </w:pPr>
      <w:bookmarkStart w:id="15" w:name="_bookmark15"/>
      <w:bookmarkEnd w:id="15"/>
      <w:r>
        <w:rPr>
          <w:rFonts w:ascii="Times New Roman" w:hAnsi="Times New Roman" w:cs="Times New Roman"/>
        </w:rPr>
        <w:lastRenderedPageBreak/>
        <w:t xml:space="preserve">План </w:t>
      </w:r>
      <w:proofErr w:type="spellStart"/>
      <w:r>
        <w:rPr>
          <w:rFonts w:ascii="Times New Roman" w:hAnsi="Times New Roman" w:cs="Times New Roman"/>
        </w:rPr>
        <w:t>профориентационной</w:t>
      </w:r>
      <w:proofErr w:type="spellEnd"/>
      <w:r>
        <w:rPr>
          <w:rFonts w:ascii="Times New Roman" w:hAnsi="Times New Roman" w:cs="Times New Roman"/>
        </w:rPr>
        <w:t xml:space="preserve"> работы</w:t>
      </w:r>
    </w:p>
    <w:p w:rsidR="0075187E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168" w:type="dxa"/>
        <w:tblInd w:w="5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37"/>
        <w:gridCol w:w="4939"/>
        <w:gridCol w:w="269"/>
        <w:gridCol w:w="1756"/>
        <w:gridCol w:w="88"/>
        <w:gridCol w:w="2129"/>
        <w:gridCol w:w="100"/>
      </w:tblGrid>
      <w:tr w:rsidR="0075187E" w:rsidTr="00B675DF">
        <w:trPr>
          <w:gridAfter w:val="1"/>
          <w:wAfter w:w="100" w:type="dxa"/>
          <w:trHeight w:val="551"/>
        </w:trPr>
        <w:tc>
          <w:tcPr>
            <w:tcW w:w="88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2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Tr="00B675DF">
        <w:trPr>
          <w:gridAfter w:val="1"/>
          <w:wAfter w:w="100" w:type="dxa"/>
          <w:trHeight w:val="55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работы приёмной комиссии.</w:t>
            </w:r>
            <w:r w:rsidR="00E621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 результатов приёма 202</w:t>
            </w:r>
            <w:r w:rsidR="00E621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ПК</w:t>
            </w:r>
          </w:p>
        </w:tc>
      </w:tr>
      <w:tr w:rsidR="0075187E" w:rsidTr="00B675DF">
        <w:trPr>
          <w:gridAfter w:val="1"/>
          <w:wAfter w:w="100" w:type="dxa"/>
          <w:trHeight w:val="55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о приёмной кампании 202</w:t>
            </w:r>
            <w:r w:rsidR="00E6214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ПК</w:t>
            </w:r>
          </w:p>
        </w:tc>
      </w:tr>
      <w:tr w:rsidR="0075187E" w:rsidTr="00B675DF">
        <w:trPr>
          <w:gridAfter w:val="1"/>
          <w:wAfter w:w="100" w:type="dxa"/>
          <w:trHeight w:val="55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tabs>
                <w:tab w:val="left" w:pos="1669"/>
                <w:tab w:val="left" w:pos="2637"/>
                <w:tab w:val="left" w:pos="336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  <w:t>планов</w:t>
            </w:r>
            <w:r w:rsidR="00E6214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ПОР</w:t>
            </w:r>
            <w:r w:rsidR="00E621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преподавателями</w:t>
            </w:r>
            <w:r w:rsidR="00E621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 дисциплин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  <w:p w:rsidR="0075187E" w:rsidRDefault="0075187E" w:rsidP="00B675D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5187E" w:rsidTr="00B675DF">
        <w:trPr>
          <w:gridAfter w:val="1"/>
          <w:wAfter w:w="100" w:type="dxa"/>
          <w:trHeight w:val="82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Внести изменения и поправки в нормативные документы Приёмной комиссии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 февраль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214B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зам. </w:t>
            </w:r>
            <w:r w:rsidR="00E6214B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иректора по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E6214B" w:rsidTr="00B675DF">
        <w:trPr>
          <w:gridAfter w:val="1"/>
          <w:wAfter w:w="100" w:type="dxa"/>
          <w:trHeight w:val="828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tabs>
                <w:tab w:val="left" w:pos="1676"/>
                <w:tab w:val="left" w:pos="3412"/>
                <w:tab w:val="left" w:pos="39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Разработка,</w:t>
            </w:r>
            <w:r>
              <w:rPr>
                <w:sz w:val="24"/>
                <w:szCs w:val="24"/>
              </w:rPr>
              <w:tab/>
              <w:t>изготовление</w:t>
            </w:r>
            <w:r>
              <w:rPr>
                <w:sz w:val="24"/>
                <w:szCs w:val="24"/>
              </w:rPr>
              <w:tab/>
              <w:t xml:space="preserve">и размещение </w:t>
            </w:r>
            <w:proofErr w:type="gramStart"/>
            <w:r>
              <w:rPr>
                <w:sz w:val="24"/>
                <w:szCs w:val="24"/>
              </w:rPr>
              <w:t>информационных</w:t>
            </w:r>
            <w:proofErr w:type="gramEnd"/>
            <w:r>
              <w:rPr>
                <w:sz w:val="24"/>
                <w:szCs w:val="24"/>
              </w:rPr>
              <w:t xml:space="preserve"> и рекламно - агитационных</w:t>
            </w:r>
          </w:p>
          <w:p w:rsidR="00E6214B" w:rsidRDefault="00E6214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материалов, и др.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– апрель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214B" w:rsidRDefault="00E6214B" w:rsidP="00B675DF">
            <w:r w:rsidRPr="007C1DF6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7C1DF6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E6214B" w:rsidTr="00B675DF">
        <w:trPr>
          <w:gridAfter w:val="1"/>
          <w:wAfter w:w="100" w:type="dxa"/>
          <w:trHeight w:val="1379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tabs>
                <w:tab w:val="left" w:pos="2009"/>
                <w:tab w:val="left" w:pos="44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информационного стенда «Абитуриент»; наполнение информацией по приёмной кампании раздела «Абитуриенту» официального сайта и сторонних сайтов </w:t>
            </w:r>
            <w:proofErr w:type="spellStart"/>
            <w:r>
              <w:rPr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приемной кампании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214B" w:rsidRDefault="00E6214B" w:rsidP="00B675DF">
            <w:r w:rsidRPr="007C1DF6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7C1DF6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E6214B" w:rsidTr="00B675DF">
        <w:trPr>
          <w:gridAfter w:val="1"/>
          <w:wAfter w:w="100" w:type="dxa"/>
          <w:trHeight w:val="193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tabs>
                <w:tab w:val="left" w:pos="2628"/>
                <w:tab w:val="left" w:pos="3585"/>
                <w:tab w:val="left" w:pos="441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sz w:val="24"/>
                <w:szCs w:val="24"/>
              </w:rPr>
              <w:tab/>
              <w:t>работа</w:t>
            </w:r>
            <w:r>
              <w:rPr>
                <w:sz w:val="24"/>
                <w:szCs w:val="24"/>
              </w:rPr>
              <w:tab/>
              <w:t>через активы</w:t>
            </w:r>
            <w:r w:rsidR="00B233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специализаций:</w:t>
            </w:r>
          </w:p>
          <w:p w:rsidR="00E6214B" w:rsidRDefault="00E6214B" w:rsidP="00B675DF">
            <w:pPr>
              <w:pStyle w:val="TableParagraph"/>
              <w:numPr>
                <w:ilvl w:val="0"/>
                <w:numId w:val="18"/>
              </w:numPr>
              <w:tabs>
                <w:tab w:val="left" w:pos="25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 и </w:t>
            </w:r>
            <w:proofErr w:type="spellStart"/>
            <w:r>
              <w:rPr>
                <w:sz w:val="24"/>
                <w:szCs w:val="24"/>
              </w:rPr>
              <w:t>видеопрезентации</w:t>
            </w:r>
            <w:proofErr w:type="spellEnd"/>
            <w:r>
              <w:rPr>
                <w:sz w:val="24"/>
                <w:szCs w:val="24"/>
              </w:rPr>
              <w:t xml:space="preserve"> специализации;</w:t>
            </w:r>
          </w:p>
          <w:p w:rsidR="00E6214B" w:rsidRDefault="00B2331D" w:rsidP="00B675DF">
            <w:pPr>
              <w:pStyle w:val="TableParagraph"/>
              <w:tabs>
                <w:tab w:val="left" w:pos="506"/>
                <w:tab w:val="left" w:pos="507"/>
                <w:tab w:val="left" w:pos="3003"/>
                <w:tab w:val="left" w:pos="3991"/>
                <w:tab w:val="left" w:pos="45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542071">
              <w:rPr>
                <w:sz w:val="24"/>
                <w:szCs w:val="24"/>
              </w:rPr>
              <w:t>профориентационная</w:t>
            </w:r>
            <w:proofErr w:type="spellEnd"/>
            <w:r w:rsidR="00B675DF">
              <w:rPr>
                <w:sz w:val="24"/>
                <w:szCs w:val="24"/>
              </w:rPr>
              <w:t xml:space="preserve"> </w:t>
            </w:r>
            <w:r w:rsidR="00542071">
              <w:rPr>
                <w:sz w:val="24"/>
                <w:szCs w:val="24"/>
              </w:rPr>
              <w:t>работа</w:t>
            </w:r>
            <w:r w:rsidR="00B675DF">
              <w:rPr>
                <w:sz w:val="24"/>
                <w:szCs w:val="24"/>
              </w:rPr>
              <w:t xml:space="preserve"> </w:t>
            </w:r>
            <w:r w:rsidR="00542071">
              <w:rPr>
                <w:sz w:val="24"/>
                <w:szCs w:val="24"/>
              </w:rPr>
              <w:t xml:space="preserve">по </w:t>
            </w:r>
            <w:r w:rsidR="00E6214B">
              <w:rPr>
                <w:sz w:val="24"/>
                <w:szCs w:val="24"/>
              </w:rPr>
              <w:t>месту жительства на зимних каникулах;</w:t>
            </w:r>
          </w:p>
          <w:p w:rsidR="00E6214B" w:rsidRDefault="00B2331D" w:rsidP="00B675DF">
            <w:pPr>
              <w:pStyle w:val="TableParagraph"/>
              <w:tabs>
                <w:tab w:val="left" w:pos="508"/>
                <w:tab w:val="left" w:pos="509"/>
                <w:tab w:val="left" w:pos="3007"/>
                <w:tab w:val="left" w:pos="3998"/>
                <w:tab w:val="left" w:pos="454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 w:rsidR="00E6214B">
              <w:rPr>
                <w:sz w:val="24"/>
                <w:szCs w:val="24"/>
              </w:rPr>
              <w:t>профориентационная</w:t>
            </w:r>
            <w:proofErr w:type="spellEnd"/>
            <w:r w:rsidR="00542071">
              <w:rPr>
                <w:sz w:val="24"/>
                <w:szCs w:val="24"/>
              </w:rPr>
              <w:t xml:space="preserve"> </w:t>
            </w:r>
            <w:r w:rsidR="00E6214B">
              <w:rPr>
                <w:sz w:val="24"/>
                <w:szCs w:val="24"/>
              </w:rPr>
              <w:t>работа</w:t>
            </w:r>
            <w:r w:rsidR="00B675DF">
              <w:rPr>
                <w:sz w:val="24"/>
                <w:szCs w:val="24"/>
              </w:rPr>
              <w:t xml:space="preserve"> </w:t>
            </w:r>
            <w:r w:rsidR="00E6214B">
              <w:rPr>
                <w:sz w:val="24"/>
                <w:szCs w:val="24"/>
              </w:rPr>
              <w:t>во</w:t>
            </w:r>
            <w:r w:rsidR="00542071">
              <w:rPr>
                <w:sz w:val="24"/>
                <w:szCs w:val="24"/>
              </w:rPr>
              <w:t xml:space="preserve"> </w:t>
            </w:r>
            <w:r w:rsidR="00E6214B">
              <w:rPr>
                <w:spacing w:val="-1"/>
                <w:sz w:val="24"/>
                <w:szCs w:val="24"/>
              </w:rPr>
              <w:t xml:space="preserve">время </w:t>
            </w:r>
            <w:r w:rsidR="00E6214B">
              <w:rPr>
                <w:sz w:val="24"/>
                <w:szCs w:val="24"/>
              </w:rPr>
              <w:t>прохождения различных видов</w:t>
            </w:r>
            <w:r w:rsidR="005420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6214B">
              <w:rPr>
                <w:sz w:val="24"/>
                <w:szCs w:val="24"/>
              </w:rPr>
              <w:t xml:space="preserve"> практик;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14B" w:rsidRDefault="00E6214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214B" w:rsidRDefault="00E6214B" w:rsidP="00B675DF">
            <w:r w:rsidRPr="007C1DF6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7C1DF6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5187E" w:rsidTr="00B675DF">
        <w:trPr>
          <w:gridAfter w:val="1"/>
          <w:wAfter w:w="100" w:type="dxa"/>
          <w:trHeight w:val="632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выставках образовательных услуг, проводимых СЗН и иными организациями</w:t>
            </w:r>
          </w:p>
          <w:p w:rsidR="0075187E" w:rsidRDefault="0075187E" w:rsidP="00B675DF">
            <w:pPr>
              <w:pStyle w:val="TableParagraph"/>
              <w:tabs>
                <w:tab w:val="left" w:pos="257"/>
              </w:tabs>
              <w:rPr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621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учебного года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 студенты</w:t>
            </w:r>
          </w:p>
        </w:tc>
      </w:tr>
      <w:tr w:rsidR="0075187E" w:rsidTr="00B675DF">
        <w:trPr>
          <w:gridAfter w:val="1"/>
          <w:wAfter w:w="100" w:type="dxa"/>
          <w:trHeight w:val="2484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проведению Дня открытых дверей</w:t>
            </w:r>
          </w:p>
          <w:p w:rsidR="0075187E" w:rsidRDefault="004F550B" w:rsidP="00B675DF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даты проведения;</w:t>
            </w:r>
          </w:p>
          <w:p w:rsidR="0075187E" w:rsidRDefault="004F550B" w:rsidP="00B675DF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показательных выступлений определение ответственных;</w:t>
            </w:r>
          </w:p>
          <w:p w:rsidR="0075187E" w:rsidRDefault="004F550B" w:rsidP="00B675DF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590"/>
                <w:tab w:val="left" w:pos="1923"/>
                <w:tab w:val="left" w:pos="3986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преподавателями,</w:t>
            </w:r>
            <w:r>
              <w:rPr>
                <w:sz w:val="24"/>
                <w:szCs w:val="24"/>
              </w:rPr>
              <w:tab/>
              <w:t>назначение ответственных лиц;</w:t>
            </w:r>
          </w:p>
          <w:p w:rsidR="0075187E" w:rsidRDefault="004F550B" w:rsidP="00B675DF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обновление стендов с </w:t>
            </w:r>
            <w:proofErr w:type="spellStart"/>
            <w:r>
              <w:rPr>
                <w:sz w:val="24"/>
                <w:szCs w:val="24"/>
              </w:rPr>
              <w:t>фотоколлажами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75187E" w:rsidRDefault="004F550B" w:rsidP="00B675DF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sz w:val="24"/>
                <w:szCs w:val="24"/>
              </w:rPr>
              <w:t>мультимедийных</w:t>
            </w:r>
            <w:proofErr w:type="spellEnd"/>
            <w:r>
              <w:rPr>
                <w:sz w:val="24"/>
                <w:szCs w:val="24"/>
              </w:rPr>
              <w:t xml:space="preserve"> презентаций по специализациям.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621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учебного года</w:t>
            </w:r>
          </w:p>
          <w:p w:rsidR="0075187E" w:rsidRDefault="0075187E" w:rsidP="00B675DF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Default="0075187E" w:rsidP="00B675D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  <w:p w:rsidR="0075187E" w:rsidRDefault="0075187E" w:rsidP="00B675DF">
            <w:pPr>
              <w:pStyle w:val="TableParagraph"/>
              <w:rPr>
                <w:b/>
                <w:sz w:val="24"/>
                <w:szCs w:val="24"/>
              </w:rPr>
            </w:pPr>
          </w:p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</w:tr>
      <w:tr w:rsidR="0075187E" w:rsidTr="00B675DF">
        <w:trPr>
          <w:gridAfter w:val="1"/>
          <w:wAfter w:w="100" w:type="dxa"/>
          <w:trHeight w:val="551"/>
        </w:trPr>
        <w:tc>
          <w:tcPr>
            <w:tcW w:w="8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«Дня открытых дверей»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B675D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</w:t>
            </w:r>
            <w:r w:rsidR="00E6214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B675DF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Студсовет</w:t>
            </w:r>
            <w:proofErr w:type="spellEnd"/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0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245" w:type="dxa"/>
            <w:gridSpan w:val="3"/>
          </w:tcPr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z w:val="24"/>
              </w:rPr>
              <w:t xml:space="preserve"> работа через средства массовой информации (телевидение, печатные издания, официальный сайт колледжа) по информационному обеспечению приёма, популяризации специальностей, избранных видов спорта и колледжа в целом;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Подготовка и обновление информации о приёме 202</w:t>
            </w:r>
            <w:r w:rsidR="00E6214B">
              <w:rPr>
                <w:sz w:val="24"/>
              </w:rPr>
              <w:t>4</w:t>
            </w:r>
            <w:r>
              <w:rPr>
                <w:sz w:val="24"/>
              </w:rPr>
              <w:t xml:space="preserve"> года на информационном стенде и официальном сайте колледжа;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информирование о жизни колледжа, о соревнованиях и мероприятиях с участием студентов и преподавателей колледжа, проводимых в колледже, городе, области и за пределами региона, путем предоставления информации на сайт;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t>разработка и утверждение макета объявления;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38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составление, утверждение графика выхода объявлений и размещение рекламного материала в СМИ и ТВ;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t>оплата рекламной продукции.</w:t>
            </w:r>
          </w:p>
        </w:tc>
        <w:tc>
          <w:tcPr>
            <w:tcW w:w="1844" w:type="dxa"/>
            <w:gridSpan w:val="2"/>
          </w:tcPr>
          <w:p w:rsidR="0075187E" w:rsidRDefault="004F550B" w:rsidP="00B675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B675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 - июнь</w:t>
            </w: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B675DF">
            <w:pPr>
              <w:pStyle w:val="TableParagraph"/>
              <w:rPr>
                <w:b/>
                <w:sz w:val="36"/>
              </w:rPr>
            </w:pPr>
          </w:p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март-июнь</w:t>
            </w:r>
          </w:p>
        </w:tc>
        <w:tc>
          <w:tcPr>
            <w:tcW w:w="2229" w:type="dxa"/>
            <w:gridSpan w:val="2"/>
            <w:tcBorders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Директор, </w:t>
            </w:r>
          </w:p>
          <w:p w:rsidR="0075187E" w:rsidRDefault="004F550B" w:rsidP="00B675D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гл. бухгалтер</w:t>
            </w:r>
          </w:p>
          <w:p w:rsidR="00B2331D" w:rsidRDefault="00B2331D" w:rsidP="00B675DF">
            <w:pPr>
              <w:pStyle w:val="TableParagraph"/>
              <w:ind w:hanging="1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УПР и УВР</w:t>
            </w:r>
          </w:p>
          <w:p w:rsidR="00B2331D" w:rsidRDefault="00B2331D" w:rsidP="00B675DF">
            <w:pPr>
              <w:pStyle w:val="TableParagraph"/>
              <w:jc w:val="both"/>
              <w:rPr>
                <w:iCs/>
                <w:sz w:val="24"/>
              </w:rPr>
            </w:pPr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2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45" w:type="dxa"/>
            <w:gridSpan w:val="3"/>
          </w:tcPr>
          <w:p w:rsidR="0075187E" w:rsidRDefault="004F550B" w:rsidP="00C5659C">
            <w:pPr>
              <w:pStyle w:val="TableParagraph"/>
              <w:tabs>
                <w:tab w:val="left" w:pos="3350"/>
                <w:tab w:val="left" w:pos="503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 w:rsidR="00E6214B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 общеобразовательных школах с целью: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257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обеспечения набора 202</w:t>
            </w:r>
            <w:r w:rsidR="00E6214B">
              <w:rPr>
                <w:sz w:val="24"/>
              </w:rPr>
              <w:t>4-25</w:t>
            </w:r>
            <w:r>
              <w:rPr>
                <w:sz w:val="24"/>
              </w:rPr>
              <w:t>г.;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  <w:tab w:val="left" w:pos="44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популяризации избранных профессий  колледжа во время педагогической практики с привлечением студентов- практикантов 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организации и проведение различных форм профработы;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ind w:left="0" w:hanging="139"/>
              <w:rPr>
                <w:sz w:val="24"/>
              </w:rPr>
            </w:pPr>
            <w:r>
              <w:rPr>
                <w:sz w:val="24"/>
              </w:rPr>
              <w:t>оформления Уголка абитуриента в СОШ;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406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оказания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поддержки, проф. консультации учащимся в процессе выбора профиля обучения и сферы будущей профессиональной деятельности;</w:t>
            </w:r>
          </w:p>
          <w:p w:rsidR="0075187E" w:rsidRDefault="004F550B" w:rsidP="00C5659C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агитация и приглашение учащихся СОШ на День открытых дверей;</w:t>
            </w:r>
          </w:p>
        </w:tc>
        <w:tc>
          <w:tcPr>
            <w:tcW w:w="1844" w:type="dxa"/>
            <w:gridSpan w:val="2"/>
          </w:tcPr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октябрь-март</w:t>
            </w:r>
          </w:p>
        </w:tc>
        <w:tc>
          <w:tcPr>
            <w:tcW w:w="2229" w:type="dxa"/>
            <w:gridSpan w:val="2"/>
            <w:tcBorders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ind w:hanging="1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Зам.</w:t>
            </w:r>
            <w:r w:rsidR="00B675DF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 xml:space="preserve">директора по </w:t>
            </w:r>
            <w:proofErr w:type="gramStart"/>
            <w:r>
              <w:rPr>
                <w:iCs/>
                <w:sz w:val="24"/>
              </w:rPr>
              <w:t>УПР</w:t>
            </w:r>
            <w:proofErr w:type="gramEnd"/>
            <w:r>
              <w:rPr>
                <w:iCs/>
                <w:sz w:val="24"/>
              </w:rPr>
              <w:t xml:space="preserve"> и УВР</w:t>
            </w:r>
          </w:p>
          <w:p w:rsidR="0075187E" w:rsidRDefault="0075187E" w:rsidP="00B675DF">
            <w:pPr>
              <w:pStyle w:val="TableParagraph"/>
              <w:jc w:val="center"/>
              <w:rPr>
                <w:iCs/>
                <w:sz w:val="24"/>
              </w:rPr>
            </w:pPr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45" w:type="dxa"/>
            <w:gridSpan w:val="3"/>
          </w:tcPr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состава приёмной комиссии 202</w:t>
            </w:r>
            <w:r w:rsidR="00E6214B">
              <w:rPr>
                <w:sz w:val="24"/>
              </w:rPr>
              <w:t>4</w:t>
            </w:r>
            <w:r>
              <w:rPr>
                <w:sz w:val="24"/>
              </w:rPr>
              <w:t xml:space="preserve"> г. Разработка и утверждение плана работы</w:t>
            </w:r>
          </w:p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приёмной комиссии.</w:t>
            </w:r>
          </w:p>
        </w:tc>
        <w:tc>
          <w:tcPr>
            <w:tcW w:w="1844" w:type="dxa"/>
            <w:gridSpan w:val="2"/>
          </w:tcPr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29" w:type="dxa"/>
            <w:gridSpan w:val="2"/>
            <w:tcBorders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Директор</w:t>
            </w:r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45" w:type="dxa"/>
            <w:gridSpan w:val="3"/>
          </w:tcPr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делопроизводства приёмной комиссии</w:t>
            </w:r>
          </w:p>
        </w:tc>
        <w:tc>
          <w:tcPr>
            <w:tcW w:w="1844" w:type="dxa"/>
            <w:gridSpan w:val="2"/>
          </w:tcPr>
          <w:p w:rsidR="0075187E" w:rsidRDefault="004F550B" w:rsidP="00C5659C">
            <w:pPr>
              <w:pStyle w:val="TableParagraph"/>
              <w:ind w:firstLine="36"/>
              <w:rPr>
                <w:sz w:val="24"/>
              </w:rPr>
            </w:pPr>
            <w:r>
              <w:rPr>
                <w:sz w:val="24"/>
              </w:rPr>
              <w:t>В</w:t>
            </w:r>
            <w:r w:rsidR="00C5659C">
              <w:rPr>
                <w:sz w:val="24"/>
              </w:rPr>
              <w:t xml:space="preserve"> </w:t>
            </w:r>
            <w:r>
              <w:rPr>
                <w:sz w:val="24"/>
              </w:rPr>
              <w:t>период приемной кампании</w:t>
            </w:r>
          </w:p>
        </w:tc>
        <w:tc>
          <w:tcPr>
            <w:tcW w:w="2229" w:type="dxa"/>
            <w:gridSpan w:val="2"/>
            <w:tcBorders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Ответственный секретарь ПК </w:t>
            </w:r>
          </w:p>
          <w:p w:rsidR="0075187E" w:rsidRDefault="0075187E" w:rsidP="00B675DF">
            <w:pPr>
              <w:pStyle w:val="TableParagraph"/>
              <w:jc w:val="center"/>
              <w:rPr>
                <w:iCs/>
                <w:sz w:val="24"/>
              </w:rPr>
            </w:pPr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850" w:type="dxa"/>
            <w:tcBorders>
              <w:lef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45" w:type="dxa"/>
            <w:gridSpan w:val="3"/>
          </w:tcPr>
          <w:p w:rsidR="0075187E" w:rsidRDefault="004F550B" w:rsidP="00B675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 итоговое заседание приёмной комиссии по подведению итогов и зачисления в колледж</w:t>
            </w:r>
          </w:p>
        </w:tc>
        <w:tc>
          <w:tcPr>
            <w:tcW w:w="1844" w:type="dxa"/>
            <w:gridSpan w:val="2"/>
          </w:tcPr>
          <w:p w:rsidR="0075187E" w:rsidRDefault="004F550B" w:rsidP="00C5659C">
            <w:pPr>
              <w:pStyle w:val="TableParagraph"/>
              <w:ind w:firstLine="1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r>
              <w:rPr>
                <w:spacing w:val="-1"/>
                <w:sz w:val="24"/>
              </w:rPr>
              <w:t xml:space="preserve">завершения </w:t>
            </w:r>
            <w:r>
              <w:rPr>
                <w:sz w:val="24"/>
              </w:rPr>
              <w:t>приёмной</w:t>
            </w:r>
          </w:p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кампании</w:t>
            </w:r>
          </w:p>
        </w:tc>
        <w:tc>
          <w:tcPr>
            <w:tcW w:w="2229" w:type="dxa"/>
            <w:gridSpan w:val="2"/>
            <w:tcBorders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Члены</w:t>
            </w:r>
            <w:r w:rsidR="00B675DF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приёмной комиссии, преподаватели.</w:t>
            </w:r>
          </w:p>
        </w:tc>
      </w:tr>
      <w:tr w:rsidR="0075187E" w:rsidTr="00B675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45" w:type="dxa"/>
            <w:gridSpan w:val="3"/>
            <w:tcBorders>
              <w:bottom w:val="single" w:sz="12" w:space="0" w:color="000000"/>
            </w:tcBorders>
          </w:tcPr>
          <w:p w:rsidR="0075187E" w:rsidRDefault="004F550B" w:rsidP="00B675D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Проанализировать и составить общий план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работе на 202</w:t>
            </w:r>
            <w:r w:rsidR="00E6214B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E6214B">
              <w:rPr>
                <w:sz w:val="24"/>
              </w:rPr>
              <w:t>5</w:t>
            </w:r>
            <w:r>
              <w:rPr>
                <w:sz w:val="24"/>
              </w:rPr>
              <w:t xml:space="preserve"> уч</w:t>
            </w:r>
            <w:r w:rsidR="00E6214B">
              <w:rPr>
                <w:sz w:val="24"/>
              </w:rPr>
              <w:t>ебный</w:t>
            </w:r>
            <w:r>
              <w:rPr>
                <w:sz w:val="24"/>
              </w:rPr>
              <w:t xml:space="preserve"> год, учитывая планирование по этому</w:t>
            </w:r>
            <w:r w:rsidR="00E6214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 на специализациях.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</w:p>
        </w:tc>
        <w:tc>
          <w:tcPr>
            <w:tcW w:w="2229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75187E" w:rsidRDefault="004F550B" w:rsidP="00B675DF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преподаватели</w:t>
            </w:r>
          </w:p>
        </w:tc>
      </w:tr>
    </w:tbl>
    <w:p w:rsidR="0075187E" w:rsidRDefault="0075187E">
      <w:pPr>
        <w:rPr>
          <w:sz w:val="24"/>
        </w:rPr>
        <w:sectPr w:rsidR="0075187E" w:rsidSect="00B675DF">
          <w:pgSz w:w="11910" w:h="16840"/>
          <w:pgMar w:top="709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 w:after="6"/>
        <w:ind w:left="3500"/>
        <w:rPr>
          <w:rFonts w:ascii="Times New Roman" w:hAnsi="Times New Roman" w:cs="Times New Roman"/>
        </w:rPr>
      </w:pPr>
      <w:bookmarkStart w:id="16" w:name="_bookmark16"/>
      <w:bookmarkEnd w:id="16"/>
      <w:r>
        <w:rPr>
          <w:rFonts w:ascii="Times New Roman" w:hAnsi="Times New Roman" w:cs="Times New Roman"/>
        </w:rPr>
        <w:lastRenderedPageBreak/>
        <w:t>План воспитательной работы</w:t>
      </w:r>
    </w:p>
    <w:p w:rsidR="00CF102C" w:rsidRDefault="00CF102C">
      <w:pPr>
        <w:pStyle w:val="a5"/>
        <w:spacing w:before="75" w:after="6"/>
        <w:ind w:left="3500"/>
        <w:rPr>
          <w:rFonts w:ascii="Times New Roman" w:hAnsi="Times New Roman" w:cs="Times New Roman"/>
        </w:rPr>
      </w:pPr>
    </w:p>
    <w:tbl>
      <w:tblPr>
        <w:tblW w:w="10439" w:type="dxa"/>
        <w:tblInd w:w="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4"/>
        <w:gridCol w:w="4227"/>
        <w:gridCol w:w="1302"/>
        <w:gridCol w:w="1842"/>
        <w:gridCol w:w="2607"/>
        <w:gridCol w:w="7"/>
      </w:tblGrid>
      <w:tr w:rsidR="0075187E" w:rsidTr="00CF102C">
        <w:trPr>
          <w:gridAfter w:val="1"/>
          <w:wAfter w:w="7" w:type="dxa"/>
          <w:trHeight w:val="277"/>
        </w:trPr>
        <w:tc>
          <w:tcPr>
            <w:tcW w:w="10432" w:type="dxa"/>
            <w:gridSpan w:val="5"/>
            <w:tcBorders>
              <w:bottom w:val="single" w:sz="4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 работа</w:t>
            </w:r>
          </w:p>
          <w:p w:rsidR="009D5766" w:rsidRDefault="009D5766" w:rsidP="003C1671">
            <w:pPr>
              <w:pStyle w:val="TableParagraph"/>
              <w:jc w:val="both"/>
              <w:rPr>
                <w:b/>
                <w:sz w:val="24"/>
              </w:rPr>
            </w:pPr>
          </w:p>
        </w:tc>
      </w:tr>
      <w:tr w:rsidR="0075187E" w:rsidTr="00735E20">
        <w:trPr>
          <w:gridAfter w:val="1"/>
          <w:wAfter w:w="7" w:type="dxa"/>
          <w:trHeight w:val="650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735E20">
        <w:trPr>
          <w:gridAfter w:val="1"/>
          <w:wAfter w:w="7" w:type="dxa"/>
          <w:trHeight w:val="827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Согласование комплексных планов работы с муниципальными органами (КДН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 w:rsidR="00B675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ПДН,</w:t>
            </w:r>
            <w:proofErr w:type="gramEnd"/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БЦРБ)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102C" w:rsidRDefault="004F550B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5187E" w:rsidRDefault="004F550B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</w:t>
            </w:r>
            <w:r w:rsidR="00CF102C">
              <w:rPr>
                <w:iCs/>
                <w:sz w:val="24"/>
              </w:rPr>
              <w:t xml:space="preserve">иальный </w:t>
            </w:r>
            <w:r>
              <w:rPr>
                <w:iCs/>
                <w:sz w:val="24"/>
              </w:rPr>
              <w:t>педагог</w:t>
            </w:r>
          </w:p>
          <w:p w:rsidR="00CF102C" w:rsidRDefault="00CF102C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551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1930"/>
                <w:tab w:val="left" w:pos="3768"/>
              </w:tabs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 помощи студентам.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C5659C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З</w:t>
            </w:r>
            <w:r w:rsidR="00CF102C">
              <w:rPr>
                <w:sz w:val="24"/>
                <w:szCs w:val="24"/>
              </w:rPr>
              <w:t xml:space="preserve">ам. директора по </w:t>
            </w:r>
            <w:proofErr w:type="gramStart"/>
            <w:r w:rsidR="00CF102C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735E20" w:rsidTr="00735E20">
        <w:trPr>
          <w:gridAfter w:val="1"/>
          <w:wAfter w:w="7" w:type="dxa"/>
          <w:trHeight w:val="551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tabs>
                <w:tab w:val="left" w:pos="1885"/>
              </w:tabs>
              <w:rPr>
                <w:sz w:val="24"/>
              </w:rPr>
            </w:pPr>
            <w:r>
              <w:rPr>
                <w:sz w:val="24"/>
              </w:rPr>
              <w:t>Подготовка отчетной</w:t>
            </w:r>
            <w:r w:rsidR="00B675D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Ежемесячно,</w:t>
            </w:r>
          </w:p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827"/>
        </w:trPr>
        <w:tc>
          <w:tcPr>
            <w:tcW w:w="4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1513"/>
                <w:tab w:val="left" w:pos="2103"/>
                <w:tab w:val="left" w:pos="3527"/>
                <w:tab w:val="left" w:pos="4207"/>
                <w:tab w:val="left" w:pos="4669"/>
              </w:tabs>
              <w:rPr>
                <w:sz w:val="24"/>
              </w:rPr>
            </w:pPr>
            <w:r>
              <w:rPr>
                <w:sz w:val="24"/>
              </w:rPr>
              <w:t>Методическо</w:t>
            </w:r>
            <w:r w:rsidR="003C1671">
              <w:rPr>
                <w:sz w:val="24"/>
              </w:rPr>
              <w:t>е</w:t>
            </w:r>
            <w:r w:rsidR="003C1671">
              <w:rPr>
                <w:sz w:val="24"/>
              </w:rPr>
              <w:tab/>
              <w:t>сопровождение</w:t>
            </w:r>
            <w:r w:rsidR="003C1671">
              <w:rPr>
                <w:sz w:val="24"/>
              </w:rPr>
              <w:tab/>
              <w:t xml:space="preserve">Совета классных </w:t>
            </w:r>
            <w:r>
              <w:rPr>
                <w:sz w:val="24"/>
              </w:rPr>
              <w:t>руководителей,</w:t>
            </w:r>
            <w:r>
              <w:rPr>
                <w:sz w:val="24"/>
              </w:rPr>
              <w:tab/>
              <w:t>Совета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профилактике, Педагогического Совета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планам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14E" w:rsidRDefault="00C5614E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C5614E" w:rsidRDefault="00C5614E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C5614E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498"/>
        </w:trPr>
        <w:tc>
          <w:tcPr>
            <w:tcW w:w="4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187E" w:rsidRDefault="0075187E" w:rsidP="003C167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187E" w:rsidRDefault="004F550B" w:rsidP="003C1671">
            <w:pPr>
              <w:pStyle w:val="TableParagraph"/>
              <w:tabs>
                <w:tab w:val="left" w:pos="1599"/>
                <w:tab w:val="left" w:pos="2556"/>
              </w:tabs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z w:val="24"/>
              </w:rPr>
              <w:tab/>
              <w:t>нового</w:t>
            </w:r>
            <w:r>
              <w:rPr>
                <w:sz w:val="24"/>
              </w:rPr>
              <w:tab/>
              <w:t>набора обучению в колледже»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13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17.09.2</w:t>
            </w:r>
            <w:r w:rsidR="00B2331D">
              <w:rPr>
                <w:sz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836"/>
        </w:trPr>
        <w:tc>
          <w:tcPr>
            <w:tcW w:w="4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187E" w:rsidRDefault="0075187E" w:rsidP="003C167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2048"/>
                <w:tab w:val="left" w:pos="3643"/>
              </w:tabs>
              <w:rPr>
                <w:sz w:val="24"/>
              </w:rPr>
            </w:pPr>
            <w:r>
              <w:rPr>
                <w:sz w:val="24"/>
              </w:rPr>
              <w:t>«Воспитательная среда колледжа – как важнейшее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становления профессиональной компетентности будущих</w:t>
            </w:r>
            <w:r w:rsidR="00B2331D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специалистов»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16.04.2</w:t>
            </w:r>
            <w:r w:rsidR="00B2331D">
              <w:rPr>
                <w:sz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844"/>
        </w:trPr>
        <w:tc>
          <w:tcPr>
            <w:tcW w:w="4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5187E" w:rsidRDefault="0075187E" w:rsidP="003C167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240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«Результаты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процесса 2022-2023 у.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735E20">
              <w:rPr>
                <w:sz w:val="24"/>
              </w:rPr>
              <w:t>.</w:t>
            </w:r>
            <w:r>
              <w:rPr>
                <w:sz w:val="24"/>
              </w:rPr>
              <w:t xml:space="preserve"> как фактор формирования основных задач 2023-2024 у. </w:t>
            </w:r>
            <w:proofErr w:type="gramStart"/>
            <w:r>
              <w:rPr>
                <w:sz w:val="24"/>
              </w:rPr>
              <w:t>г</w:t>
            </w:r>
            <w:proofErr w:type="gramEnd"/>
            <w:r w:rsidR="009D5766">
              <w:rPr>
                <w:sz w:val="24"/>
              </w:rPr>
              <w:t>.</w:t>
            </w:r>
            <w:r>
              <w:rPr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18.06.2</w:t>
            </w:r>
            <w:r w:rsidR="00B2331D">
              <w:rPr>
                <w:sz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553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1656"/>
                <w:tab w:val="left" w:pos="3671"/>
                <w:tab w:val="left" w:pos="479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на информационном стенде, на сайте колледжа.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845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 работы органов студенческого самоуправления: Актива студенческого самоуправления, Совета общежития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3C1671">
            <w:pPr>
              <w:pStyle w:val="TableParagraph"/>
              <w:jc w:val="both"/>
              <w:rPr>
                <w:b/>
                <w:sz w:val="26"/>
              </w:rPr>
            </w:pPr>
          </w:p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577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воспитательной работы на 2023- 2024уч.</w:t>
            </w:r>
            <w:r w:rsidR="00B675DF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C5659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735E20">
        <w:trPr>
          <w:gridAfter w:val="1"/>
          <w:wAfter w:w="7" w:type="dxa"/>
          <w:trHeight w:val="652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9D5766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4F550B">
              <w:rPr>
                <w:sz w:val="24"/>
              </w:rPr>
              <w:t>тверждение</w:t>
            </w:r>
            <w:r>
              <w:rPr>
                <w:sz w:val="24"/>
              </w:rPr>
              <w:t xml:space="preserve"> </w:t>
            </w:r>
            <w:r w:rsidR="004F550B">
              <w:rPr>
                <w:sz w:val="24"/>
              </w:rPr>
              <w:t xml:space="preserve">  локальных документов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CF102C">
        <w:trPr>
          <w:gridAfter w:val="1"/>
          <w:wAfter w:w="7" w:type="dxa"/>
          <w:trHeight w:val="275"/>
        </w:trPr>
        <w:tc>
          <w:tcPr>
            <w:tcW w:w="1043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Работа с родителями</w:t>
            </w:r>
          </w:p>
          <w:p w:rsidR="009D5766" w:rsidRDefault="009D5766" w:rsidP="003C1671">
            <w:pPr>
              <w:pStyle w:val="TableParagraph"/>
              <w:jc w:val="center"/>
              <w:rPr>
                <w:b/>
                <w:iCs/>
                <w:sz w:val="24"/>
              </w:rPr>
            </w:pPr>
          </w:p>
        </w:tc>
      </w:tr>
      <w:tr w:rsidR="00735E20" w:rsidTr="009D5766">
        <w:trPr>
          <w:gridAfter w:val="1"/>
          <w:wAfter w:w="7" w:type="dxa"/>
          <w:trHeight w:val="554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 проведение родительских собраний (1 курс)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3C1671">
        <w:trPr>
          <w:gridAfter w:val="1"/>
          <w:wAfter w:w="7" w:type="dxa"/>
          <w:trHeight w:val="462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C5659C">
            <w:pPr>
              <w:pStyle w:val="TableParagraph"/>
              <w:tabs>
                <w:tab w:val="left" w:pos="1609"/>
                <w:tab w:val="left" w:pos="2038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C56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65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собраний (2 курс)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jc w:val="both"/>
              <w:rPr>
                <w:sz w:val="2"/>
                <w:szCs w:val="2"/>
              </w:rPr>
            </w:pPr>
          </w:p>
        </w:tc>
      </w:tr>
      <w:tr w:rsidR="00735E20" w:rsidTr="009D5766">
        <w:trPr>
          <w:gridAfter w:val="1"/>
          <w:wAfter w:w="7" w:type="dxa"/>
          <w:trHeight w:val="551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tabs>
                <w:tab w:val="left" w:pos="1609"/>
                <w:tab w:val="left" w:pos="2040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C56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 xml:space="preserve">проведение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собраний (3 курс</w:t>
            </w:r>
            <w:r w:rsidR="009D5766">
              <w:rPr>
                <w:sz w:val="24"/>
              </w:rPr>
              <w:t xml:space="preserve"> - 4 курсов</w:t>
            </w:r>
            <w:r>
              <w:rPr>
                <w:sz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30.11.23</w:t>
            </w:r>
            <w:r w:rsidR="009D5766">
              <w:rPr>
                <w:sz w:val="24"/>
              </w:rPr>
              <w:t>/20.02.24</w:t>
            </w:r>
          </w:p>
        </w:tc>
        <w:tc>
          <w:tcPr>
            <w:tcW w:w="26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35E20" w:rsidRDefault="00735E20" w:rsidP="003C1671">
            <w:pPr>
              <w:jc w:val="both"/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1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9D5766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консультации, беседы, встречи. Оказание психолого-педагогической помощи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043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Работа со студентами</w:t>
            </w:r>
          </w:p>
          <w:p w:rsidR="009D5766" w:rsidRDefault="009D5766" w:rsidP="003C1671">
            <w:pPr>
              <w:pStyle w:val="TableParagraph"/>
              <w:jc w:val="center"/>
              <w:rPr>
                <w:b/>
                <w:iCs/>
                <w:sz w:val="24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досуга студентов:</w:t>
            </w:r>
          </w:p>
          <w:p w:rsidR="0075187E" w:rsidRDefault="004F550B" w:rsidP="003C1671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  <w:tab w:val="left" w:pos="408"/>
                <w:tab w:val="left" w:pos="1589"/>
                <w:tab w:val="left" w:pos="2287"/>
                <w:tab w:val="left" w:pos="3268"/>
                <w:tab w:val="left" w:pos="372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базы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объединениях </w:t>
            </w:r>
            <w:r>
              <w:rPr>
                <w:sz w:val="24"/>
              </w:rPr>
              <w:t>учреждений дополнительного образования</w:t>
            </w:r>
          </w:p>
          <w:p w:rsidR="0075187E" w:rsidRDefault="004F550B" w:rsidP="003C1671">
            <w:pPr>
              <w:pStyle w:val="TableParagraph"/>
              <w:numPr>
                <w:ilvl w:val="0"/>
                <w:numId w:val="22"/>
              </w:numPr>
              <w:tabs>
                <w:tab w:val="left" w:pos="27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Разъяснительная работа со студентами 1 курса об организации досуга</w:t>
            </w:r>
          </w:p>
          <w:p w:rsidR="0075187E" w:rsidRDefault="004F550B" w:rsidP="003C1671">
            <w:pPr>
              <w:pStyle w:val="TableParagraph"/>
              <w:tabs>
                <w:tab w:val="left" w:pos="539"/>
                <w:tab w:val="left" w:pos="540"/>
                <w:tab w:val="left" w:pos="2210"/>
                <w:tab w:val="left" w:pos="3564"/>
                <w:tab w:val="left" w:pos="4936"/>
              </w:tabs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</w:t>
            </w:r>
          </w:p>
        </w:tc>
        <w:tc>
          <w:tcPr>
            <w:tcW w:w="1842" w:type="dxa"/>
          </w:tcPr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4F550B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Воспитатель</w:t>
            </w:r>
          </w:p>
          <w:p w:rsidR="00735E20" w:rsidRDefault="00041031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tabs>
                <w:tab w:val="left" w:pos="2298"/>
                <w:tab w:val="left" w:pos="3691"/>
              </w:tabs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студенческого </w:t>
            </w:r>
            <w:r>
              <w:rPr>
                <w:sz w:val="24"/>
              </w:rPr>
              <w:t>самоуправления, Совета общежития</w:t>
            </w:r>
          </w:p>
        </w:tc>
        <w:tc>
          <w:tcPr>
            <w:tcW w:w="1842" w:type="dxa"/>
          </w:tcPr>
          <w:p w:rsidR="00735E20" w:rsidRDefault="00735E20" w:rsidP="003C1671">
            <w:pPr>
              <w:pStyle w:val="TableParagraph"/>
              <w:rPr>
                <w:b/>
              </w:rPr>
            </w:pPr>
          </w:p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Pr="005A260F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организационных собраний с активами групп с обсуждением вопросов дисциплины, академической успеваемости,</w:t>
            </w:r>
          </w:p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внеурочной деятельности. Отчет</w:t>
            </w:r>
            <w:r w:rsidR="009D5766">
              <w:rPr>
                <w:sz w:val="24"/>
              </w:rPr>
              <w:t>ы</w:t>
            </w:r>
            <w:r>
              <w:rPr>
                <w:sz w:val="24"/>
              </w:rPr>
              <w:t xml:space="preserve"> групп</w:t>
            </w:r>
          </w:p>
        </w:tc>
        <w:tc>
          <w:tcPr>
            <w:tcW w:w="1842" w:type="dxa"/>
          </w:tcPr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 w:rsidRPr="005A260F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Pr="005A260F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проведение:</w:t>
            </w:r>
          </w:p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-итоговых и тематических классных часов;</w:t>
            </w:r>
          </w:p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-внеурочных мероприятий в группе.</w:t>
            </w:r>
          </w:p>
        </w:tc>
        <w:tc>
          <w:tcPr>
            <w:tcW w:w="1842" w:type="dxa"/>
          </w:tcPr>
          <w:p w:rsidR="00735E20" w:rsidRDefault="00735E20" w:rsidP="003C1671">
            <w:pPr>
              <w:pStyle w:val="TableParagraph"/>
              <w:ind w:hanging="15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8"/>
                <w:sz w:val="24"/>
              </w:rPr>
              <w:t xml:space="preserve">раза </w:t>
            </w:r>
            <w:r>
              <w:rPr>
                <w:sz w:val="24"/>
              </w:rPr>
              <w:t xml:space="preserve">в </w:t>
            </w:r>
            <w:r>
              <w:rPr>
                <w:spacing w:val="-9"/>
                <w:sz w:val="24"/>
              </w:rPr>
              <w:t>мес</w:t>
            </w:r>
            <w:r w:rsidR="003C1671">
              <w:rPr>
                <w:spacing w:val="-9"/>
                <w:sz w:val="24"/>
              </w:rPr>
              <w:t>яц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8"/>
                <w:sz w:val="24"/>
              </w:rPr>
              <w:t>плану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Default="00735E20" w:rsidP="003C1671"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tabs>
                <w:tab w:val="left" w:pos="1671"/>
                <w:tab w:val="left" w:pos="2043"/>
                <w:tab w:val="left" w:pos="3460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смотра-конкурса</w:t>
            </w:r>
          </w:p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«Лучшая комната в общежитии».</w:t>
            </w:r>
          </w:p>
        </w:tc>
        <w:tc>
          <w:tcPr>
            <w:tcW w:w="1842" w:type="dxa"/>
          </w:tcPr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Pr="005A260F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  <w:r w:rsidRPr="005A260F">
              <w:rPr>
                <w:iCs/>
                <w:sz w:val="24"/>
              </w:rPr>
              <w:t>,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4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Участие в областных, городских и районных мероприятиях направленных на патриотическое воспитание, ЗОЖ</w:t>
            </w:r>
          </w:p>
        </w:tc>
        <w:tc>
          <w:tcPr>
            <w:tcW w:w="1842" w:type="dxa"/>
          </w:tcPr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Pr="005A260F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35E20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454" w:type="dxa"/>
            <w:tcBorders>
              <w:lef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9" w:type="dxa"/>
            <w:gridSpan w:val="2"/>
          </w:tcPr>
          <w:p w:rsidR="00735E20" w:rsidRDefault="00735E20" w:rsidP="003C1671">
            <w:pPr>
              <w:pStyle w:val="TableParagraph"/>
              <w:tabs>
                <w:tab w:val="left" w:pos="1884"/>
                <w:tab w:val="left" w:pos="2459"/>
                <w:tab w:val="left" w:pos="4086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9D576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досуговых</w:t>
            </w:r>
            <w:proofErr w:type="spellEnd"/>
          </w:p>
          <w:p w:rsidR="00735E20" w:rsidRDefault="00041031" w:rsidP="00041031">
            <w:pPr>
              <w:pStyle w:val="TableParagraph"/>
              <w:tabs>
                <w:tab w:val="left" w:pos="1830"/>
                <w:tab w:val="left" w:pos="2309"/>
                <w:tab w:val="left" w:pos="3870"/>
                <w:tab w:val="left" w:pos="4566"/>
              </w:tabs>
              <w:rPr>
                <w:sz w:val="24"/>
              </w:rPr>
            </w:pPr>
            <w:r>
              <w:rPr>
                <w:sz w:val="24"/>
              </w:rPr>
              <w:t>м</w:t>
            </w:r>
            <w:r w:rsidR="00735E20">
              <w:rPr>
                <w:sz w:val="24"/>
              </w:rPr>
              <w:t>ероприятий</w:t>
            </w:r>
            <w:r>
              <w:rPr>
                <w:sz w:val="24"/>
              </w:rPr>
              <w:t xml:space="preserve"> в </w:t>
            </w:r>
            <w:r w:rsidR="00735E20">
              <w:rPr>
                <w:sz w:val="24"/>
              </w:rPr>
              <w:t>общежитии</w:t>
            </w:r>
            <w:r>
              <w:rPr>
                <w:sz w:val="24"/>
              </w:rPr>
              <w:t xml:space="preserve"> </w:t>
            </w:r>
            <w:r w:rsidR="00735E20">
              <w:rPr>
                <w:sz w:val="24"/>
              </w:rPr>
              <w:t>(по плану воспитательной работы в общежитии).</w:t>
            </w:r>
          </w:p>
        </w:tc>
        <w:tc>
          <w:tcPr>
            <w:tcW w:w="1842" w:type="dxa"/>
          </w:tcPr>
          <w:p w:rsidR="00735E20" w:rsidRDefault="00735E20" w:rsidP="003C1671">
            <w:pPr>
              <w:pStyle w:val="TableParagraph"/>
              <w:rPr>
                <w:b/>
              </w:rPr>
            </w:pPr>
          </w:p>
          <w:p w:rsidR="00735E20" w:rsidRDefault="00735E20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614" w:type="dxa"/>
            <w:gridSpan w:val="2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35E20" w:rsidRDefault="00735E20" w:rsidP="003C1671"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4"/>
        </w:trPr>
        <w:tc>
          <w:tcPr>
            <w:tcW w:w="454" w:type="dxa"/>
            <w:vMerge w:val="restart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культурно-массовой </w:t>
            </w:r>
            <w:r>
              <w:rPr>
                <w:sz w:val="24"/>
              </w:rPr>
              <w:t>и творческой деятельности:</w:t>
            </w:r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Торжественная линейка, посвященная Дню знаний</w:t>
            </w:r>
          </w:p>
        </w:tc>
        <w:tc>
          <w:tcPr>
            <w:tcW w:w="1842" w:type="dxa"/>
          </w:tcPr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</w:t>
            </w:r>
            <w:r w:rsidR="009D5766">
              <w:rPr>
                <w:sz w:val="24"/>
              </w:rPr>
              <w:t>3</w:t>
            </w:r>
          </w:p>
        </w:tc>
        <w:tc>
          <w:tcPr>
            <w:tcW w:w="2614" w:type="dxa"/>
            <w:gridSpan w:val="2"/>
            <w:vMerge w:val="restart"/>
            <w:tcBorders>
              <w:righ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b/>
                <w:iCs/>
                <w:sz w:val="32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 Соц.педагог</w:t>
            </w:r>
          </w:p>
          <w:p w:rsidR="00041031" w:rsidRDefault="00041031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  <w:p w:rsidR="0075187E" w:rsidRDefault="004F550B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библиотекарь</w:t>
            </w:r>
          </w:p>
          <w:p w:rsidR="0075187E" w:rsidRDefault="004F550B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руководитель по ФВ преподаватель- организатор ОБЖ</w:t>
            </w:r>
          </w:p>
          <w:p w:rsidR="00735E20" w:rsidRDefault="004F550B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Актив студенческого самоуправления Совет общежития</w:t>
            </w:r>
          </w:p>
          <w:p w:rsidR="0075187E" w:rsidRDefault="00735E20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День здоровья</w:t>
            </w:r>
          </w:p>
        </w:tc>
        <w:tc>
          <w:tcPr>
            <w:tcW w:w="1842" w:type="dxa"/>
          </w:tcPr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3C1671">
              <w:rPr>
                <w:sz w:val="24"/>
              </w:rPr>
              <w:t>3</w:t>
            </w:r>
            <w:r>
              <w:rPr>
                <w:sz w:val="24"/>
              </w:rPr>
              <w:t>.09.2</w:t>
            </w:r>
            <w:r w:rsidR="009D5766">
              <w:rPr>
                <w:sz w:val="24"/>
              </w:rPr>
              <w:t>3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4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участие в мероприятиях, посвященных юбилею</w:t>
            </w:r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</w:tc>
        <w:tc>
          <w:tcPr>
            <w:tcW w:w="1842" w:type="dxa"/>
          </w:tcPr>
          <w:p w:rsidR="0075187E" w:rsidRDefault="004F550B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30.08.2</w:t>
            </w:r>
            <w:r w:rsidR="009D5766">
              <w:rPr>
                <w:sz w:val="24"/>
              </w:rPr>
              <w:t>3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041031" w:rsidTr="000410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9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041031" w:rsidRDefault="00041031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041031" w:rsidRDefault="00041031" w:rsidP="0004103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 День учителя. День самоуправления</w:t>
            </w:r>
          </w:p>
          <w:p w:rsidR="00041031" w:rsidRDefault="00041031" w:rsidP="00041031">
            <w:pPr>
              <w:pStyle w:val="TableParagraph"/>
              <w:tabs>
                <w:tab w:val="left" w:pos="717"/>
                <w:tab w:val="left" w:pos="4066"/>
              </w:tabs>
              <w:rPr>
                <w:sz w:val="24"/>
              </w:rPr>
            </w:pPr>
          </w:p>
          <w:p w:rsidR="00041031" w:rsidRDefault="00041031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041031" w:rsidRDefault="00041031" w:rsidP="00C565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05.10.23</w:t>
            </w:r>
          </w:p>
          <w:p w:rsidR="00041031" w:rsidRDefault="00041031" w:rsidP="003C16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041031" w:rsidRDefault="00041031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7"/>
        </w:trPr>
        <w:tc>
          <w:tcPr>
            <w:tcW w:w="454" w:type="dxa"/>
            <w:vMerge w:val="restart"/>
            <w:tcBorders>
              <w:left w:val="single" w:sz="12" w:space="0" w:color="000000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Акция, посвященная дню студента «Все мы разные, но классные!»</w:t>
            </w:r>
          </w:p>
        </w:tc>
        <w:tc>
          <w:tcPr>
            <w:tcW w:w="1842" w:type="dxa"/>
          </w:tcPr>
          <w:p w:rsidR="0075187E" w:rsidRDefault="0075187E" w:rsidP="003C1671">
            <w:pPr>
              <w:pStyle w:val="TableParagraph"/>
              <w:rPr>
                <w:b/>
                <w:sz w:val="27"/>
              </w:rPr>
            </w:pPr>
          </w:p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4" w:type="dxa"/>
            <w:gridSpan w:val="2"/>
            <w:vMerge w:val="restart"/>
            <w:tcBorders>
              <w:righ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b/>
                <w:iCs/>
                <w:sz w:val="32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 xml:space="preserve">иректора по УВР, </w:t>
            </w:r>
          </w:p>
          <w:p w:rsidR="0075187E" w:rsidRDefault="004F550B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библиотекарь</w:t>
            </w:r>
          </w:p>
          <w:p w:rsidR="0075187E" w:rsidRDefault="004F550B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Актив студенческого самоуправления Совет общежития</w:t>
            </w:r>
          </w:p>
          <w:p w:rsidR="00735E20" w:rsidRDefault="00735E20" w:rsidP="003C1671">
            <w:pPr>
              <w:pStyle w:val="TableParagraph"/>
              <w:rPr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6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Создание социального видеоролика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матери</w:t>
            </w:r>
          </w:p>
        </w:tc>
        <w:tc>
          <w:tcPr>
            <w:tcW w:w="1842" w:type="dxa"/>
          </w:tcPr>
          <w:p w:rsidR="0075187E" w:rsidRDefault="0075187E" w:rsidP="003C1671">
            <w:pPr>
              <w:pStyle w:val="TableParagraph"/>
              <w:rPr>
                <w:b/>
                <w:sz w:val="29"/>
              </w:rPr>
            </w:pPr>
          </w:p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7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Творческий новогодний вечер «Новый год идет!»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мероприятий антитеррористической направленности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«А ну-ка, парни!»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0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акция к Международному женскому дню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вас любим!»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9"/>
        </w:trPr>
        <w:tc>
          <w:tcPr>
            <w:tcW w:w="454" w:type="dxa"/>
            <w:vMerge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мероприятия, посвященные празднованию Дня Победы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3"/>
        </w:trPr>
        <w:tc>
          <w:tcPr>
            <w:tcW w:w="454" w:type="dxa"/>
            <w:tcBorders>
              <w:left w:val="single" w:sz="12" w:space="0" w:color="000000"/>
              <w:bottom w:val="nil"/>
            </w:tcBorders>
          </w:tcPr>
          <w:p w:rsidR="0075187E" w:rsidRDefault="004F550B" w:rsidP="003C1671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Участие в городских, региональных, всероссийских акциях, межведомственных профилактических операциях: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14" w:type="dxa"/>
            <w:gridSpan w:val="2"/>
            <w:vMerge w:val="restart"/>
            <w:tcBorders>
              <w:right w:val="single" w:sz="4" w:space="0" w:color="auto"/>
            </w:tcBorders>
          </w:tcPr>
          <w:p w:rsidR="00735E20" w:rsidRDefault="00735E20" w:rsidP="0004103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04103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3C1671" w:rsidRDefault="00735E20" w:rsidP="0004103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</w:t>
            </w:r>
            <w:r w:rsidR="00041031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 xml:space="preserve">по ВР </w:t>
            </w:r>
            <w:r w:rsidR="003C1671">
              <w:rPr>
                <w:iCs/>
                <w:sz w:val="24"/>
              </w:rPr>
              <w:t>кураторы</w:t>
            </w:r>
          </w:p>
          <w:p w:rsidR="0075187E" w:rsidRDefault="004F550B" w:rsidP="0004103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библиотекарь</w:t>
            </w:r>
          </w:p>
          <w:p w:rsidR="0075187E" w:rsidRDefault="004F550B" w:rsidP="0004103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руководитель</w:t>
            </w:r>
            <w:r w:rsidR="00041031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по</w:t>
            </w:r>
            <w:r w:rsidR="00041031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ФВ преподаватель- организатор ОБЖ</w:t>
            </w:r>
          </w:p>
          <w:p w:rsidR="0075187E" w:rsidRDefault="004F550B" w:rsidP="00041031">
            <w:pPr>
              <w:pStyle w:val="TableParagraph"/>
              <w:rPr>
                <w:b/>
                <w:iCs/>
                <w:sz w:val="26"/>
              </w:rPr>
            </w:pPr>
            <w:r>
              <w:rPr>
                <w:iCs/>
                <w:sz w:val="24"/>
              </w:rPr>
              <w:t>Актив студенческого самоуправления Совет общежития</w:t>
            </w: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3C1671">
            <w:pPr>
              <w:pStyle w:val="TableParagraph"/>
              <w:rPr>
                <w:b/>
                <w:sz w:val="24"/>
              </w:rPr>
            </w:pPr>
          </w:p>
          <w:p w:rsidR="0075187E" w:rsidRDefault="0075187E" w:rsidP="003C1671">
            <w:pPr>
              <w:pStyle w:val="TableParagraph"/>
              <w:jc w:val="center"/>
              <w:rPr>
                <w:i/>
                <w:sz w:val="24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2"/>
        </w:trPr>
        <w:tc>
          <w:tcPr>
            <w:tcW w:w="454" w:type="dxa"/>
            <w:tcBorders>
              <w:top w:val="nil"/>
              <w:left w:val="single" w:sz="12" w:space="0" w:color="000000"/>
              <w:bottom w:val="nil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Акция «Капля жизни», «Терроризм 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C1671">
              <w:rPr>
                <w:sz w:val="24"/>
              </w:rPr>
              <w:t xml:space="preserve"> </w:t>
            </w:r>
            <w:r>
              <w:rPr>
                <w:sz w:val="24"/>
              </w:rPr>
              <w:t>мы против», «Свеча»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454" w:type="dxa"/>
            <w:tcBorders>
              <w:top w:val="nil"/>
              <w:left w:val="single" w:sz="12" w:space="0" w:color="000000"/>
              <w:bottom w:val="nil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операция «Подросток»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ind w:firstLine="180"/>
              <w:jc w:val="center"/>
              <w:rPr>
                <w:sz w:val="24"/>
              </w:rPr>
            </w:pPr>
            <w:r>
              <w:rPr>
                <w:sz w:val="24"/>
              </w:rPr>
              <w:t>15.05 – 15.10.202</w:t>
            </w:r>
            <w:r w:rsidR="00735E20">
              <w:rPr>
                <w:sz w:val="24"/>
              </w:rPr>
              <w:t>4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"/>
        </w:trPr>
        <w:tc>
          <w:tcPr>
            <w:tcW w:w="454" w:type="dxa"/>
            <w:tcBorders>
              <w:top w:val="nil"/>
              <w:left w:val="single" w:sz="12" w:space="0" w:color="000000"/>
              <w:bottom w:val="nil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454" w:type="dxa"/>
            <w:tcBorders>
              <w:top w:val="nil"/>
              <w:left w:val="single" w:sz="12" w:space="0" w:color="000000"/>
              <w:bottom w:val="nil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«Детям» (организация игровой площадки для детей ко Дню защиты детей)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04103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3"/>
        </w:trPr>
        <w:tc>
          <w:tcPr>
            <w:tcW w:w="454" w:type="dxa"/>
            <w:tcBorders>
              <w:top w:val="nil"/>
              <w:left w:val="single" w:sz="12" w:space="0" w:color="000000"/>
              <w:bottom w:val="nil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-участие в акциях «Георгиевская ленточка»,</w:t>
            </w:r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6"/>
        </w:trPr>
        <w:tc>
          <w:tcPr>
            <w:tcW w:w="454" w:type="dxa"/>
            <w:tcBorders>
              <w:top w:val="nil"/>
              <w:left w:val="single" w:sz="12" w:space="0" w:color="000000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 «Зеленая весна»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2"/>
        </w:trPr>
        <w:tc>
          <w:tcPr>
            <w:tcW w:w="454" w:type="dxa"/>
            <w:tcBorders>
              <w:left w:val="single" w:sz="12" w:space="0" w:color="000000"/>
              <w:bottom w:val="nil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29" w:type="dxa"/>
            <w:gridSpan w:val="2"/>
            <w:vMerge w:val="restart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-мероприятия, направленные на популяризацию ЗОЖ, активного образа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</w:p>
        </w:tc>
        <w:tc>
          <w:tcPr>
            <w:tcW w:w="1842" w:type="dxa"/>
            <w:vMerge w:val="restart"/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"/>
        </w:trPr>
        <w:tc>
          <w:tcPr>
            <w:tcW w:w="454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Всемирный День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07.04.2</w:t>
            </w:r>
            <w:r w:rsidR="00735E20">
              <w:rPr>
                <w:sz w:val="24"/>
              </w:rPr>
              <w:t>4</w:t>
            </w:r>
          </w:p>
        </w:tc>
        <w:tc>
          <w:tcPr>
            <w:tcW w:w="26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Международный День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15.05.2</w:t>
            </w:r>
            <w:r w:rsidR="00735E20">
              <w:rPr>
                <w:sz w:val="24"/>
              </w:rPr>
              <w:t>4</w:t>
            </w:r>
          </w:p>
        </w:tc>
        <w:tc>
          <w:tcPr>
            <w:tcW w:w="26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41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Всемирный день борьбы со (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01.12.2</w:t>
            </w:r>
            <w:r w:rsidR="00735E20">
              <w:rPr>
                <w:sz w:val="24"/>
              </w:rPr>
              <w:t>3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40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-Недели безопасности дорожного движения»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0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5187E" w:rsidRDefault="0075187E" w:rsidP="003C1671">
            <w:pPr>
              <w:rPr>
                <w:iCs/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504"/>
        </w:trPr>
        <w:tc>
          <w:tcPr>
            <w:tcW w:w="454" w:type="dxa"/>
            <w:vMerge/>
            <w:tcBorders>
              <w:top w:val="nil"/>
              <w:lef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-месячника ПДД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9D5766">
              <w:rPr>
                <w:sz w:val="24"/>
              </w:rPr>
              <w:t>1</w:t>
            </w:r>
            <w:r>
              <w:rPr>
                <w:sz w:val="24"/>
              </w:rPr>
              <w:t>.09 –10.10.202</w:t>
            </w:r>
            <w:r w:rsidR="00735E20">
              <w:rPr>
                <w:sz w:val="24"/>
              </w:rPr>
              <w:t>3</w:t>
            </w:r>
          </w:p>
        </w:tc>
        <w:tc>
          <w:tcPr>
            <w:tcW w:w="2607" w:type="dxa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iCs/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486"/>
        </w:trPr>
        <w:tc>
          <w:tcPr>
            <w:tcW w:w="454" w:type="dxa"/>
            <w:vMerge/>
            <w:tcBorders>
              <w:top w:val="nil"/>
              <w:left w:val="single" w:sz="4" w:space="0" w:color="auto"/>
            </w:tcBorders>
          </w:tcPr>
          <w:p w:rsidR="0075187E" w:rsidRDefault="0075187E" w:rsidP="003C1671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Недели правовой помощи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07" w:type="dxa"/>
            <w:vMerge/>
            <w:tcBorders>
              <w:top w:val="nil"/>
              <w:right w:val="single" w:sz="4" w:space="0" w:color="auto"/>
            </w:tcBorders>
          </w:tcPr>
          <w:p w:rsidR="0075187E" w:rsidRDefault="0075187E" w:rsidP="003C1671">
            <w:pPr>
              <w:rPr>
                <w:iCs/>
                <w:sz w:val="2"/>
                <w:szCs w:val="2"/>
              </w:rPr>
            </w:pP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553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tabs>
                <w:tab w:val="left" w:pos="1047"/>
                <w:tab w:val="left" w:pos="1534"/>
                <w:tab w:val="left" w:pos="2594"/>
                <w:tab w:val="left" w:pos="3714"/>
              </w:tabs>
              <w:rPr>
                <w:sz w:val="24"/>
              </w:rPr>
            </w:pPr>
            <w:r>
              <w:rPr>
                <w:sz w:val="24"/>
              </w:rPr>
              <w:t>Мероприятия, согласно программам воспитания по специальностям и профессиям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</w:p>
        </w:tc>
        <w:tc>
          <w:tcPr>
            <w:tcW w:w="2607" w:type="dxa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701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мониторинга посещаемости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07" w:type="dxa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740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Консультации, беседы. </w:t>
            </w:r>
            <w:r w:rsidR="009D5766">
              <w:rPr>
                <w:sz w:val="24"/>
              </w:rPr>
              <w:t>С</w:t>
            </w:r>
            <w:r>
              <w:rPr>
                <w:sz w:val="24"/>
              </w:rPr>
              <w:t>оциально</w:t>
            </w:r>
            <w:r w:rsidR="009D5766">
              <w:rPr>
                <w:sz w:val="24"/>
              </w:rPr>
              <w:t>е</w:t>
            </w:r>
            <w:r>
              <w:rPr>
                <w:sz w:val="24"/>
              </w:rPr>
              <w:t xml:space="preserve"> сопровождени</w:t>
            </w:r>
            <w:r w:rsidR="009D5766">
              <w:rPr>
                <w:sz w:val="24"/>
              </w:rPr>
              <w:t>е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07" w:type="dxa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553"/>
        </w:trPr>
        <w:tc>
          <w:tcPr>
            <w:tcW w:w="454" w:type="dxa"/>
            <w:tcBorders>
              <w:left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29" w:type="dxa"/>
            <w:gridSpan w:val="2"/>
          </w:tcPr>
          <w:p w:rsidR="0075187E" w:rsidRDefault="004F550B" w:rsidP="003C1671">
            <w:pPr>
              <w:pStyle w:val="TableParagraph"/>
              <w:tabs>
                <w:tab w:val="left" w:pos="1894"/>
                <w:tab w:val="left" w:pos="3135"/>
                <w:tab w:val="left" w:pos="4423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9D576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041031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студенческого самоуправления</w:t>
            </w:r>
          </w:p>
        </w:tc>
        <w:tc>
          <w:tcPr>
            <w:tcW w:w="1842" w:type="dxa"/>
          </w:tcPr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7" w:type="dxa"/>
            <w:tcBorders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9D5766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  <w:tr w:rsidR="0075187E" w:rsidTr="009D5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103"/>
        </w:trPr>
        <w:tc>
          <w:tcPr>
            <w:tcW w:w="454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4F550B" w:rsidP="003C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29" w:type="dxa"/>
            <w:gridSpan w:val="2"/>
            <w:tcBorders>
              <w:bottom w:val="single" w:sz="12" w:space="0" w:color="000000"/>
            </w:tcBorders>
          </w:tcPr>
          <w:p w:rsidR="0075187E" w:rsidRDefault="004F550B" w:rsidP="003C1671">
            <w:pPr>
              <w:pStyle w:val="TableParagraph"/>
              <w:tabs>
                <w:tab w:val="left" w:pos="2643"/>
                <w:tab w:val="left" w:pos="5040"/>
              </w:tabs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и межведомственного взаимодействия, работа по планам с КДН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5E20">
              <w:rPr>
                <w:sz w:val="24"/>
              </w:rPr>
              <w:t xml:space="preserve"> </w:t>
            </w:r>
            <w:r>
              <w:rPr>
                <w:sz w:val="24"/>
              </w:rPr>
              <w:t>ЗП, ПДН.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</w:tcPr>
          <w:p w:rsidR="0075187E" w:rsidRDefault="0075187E" w:rsidP="003C1671">
            <w:pPr>
              <w:pStyle w:val="TableParagraph"/>
              <w:rPr>
                <w:b/>
                <w:sz w:val="34"/>
              </w:rPr>
            </w:pPr>
          </w:p>
          <w:p w:rsidR="0075187E" w:rsidRDefault="004F550B" w:rsidP="003C16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Весь период</w:t>
            </w:r>
          </w:p>
        </w:tc>
        <w:tc>
          <w:tcPr>
            <w:tcW w:w="2607" w:type="dxa"/>
            <w:tcBorders>
              <w:bottom w:val="single" w:sz="12" w:space="0" w:color="000000"/>
              <w:right w:val="single" w:sz="12" w:space="0" w:color="000000"/>
            </w:tcBorders>
          </w:tcPr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Зам</w:t>
            </w:r>
            <w:proofErr w:type="gramStart"/>
            <w:r>
              <w:rPr>
                <w:iCs/>
                <w:sz w:val="24"/>
              </w:rPr>
              <w:t>.д</w:t>
            </w:r>
            <w:proofErr w:type="gramEnd"/>
            <w:r>
              <w:rPr>
                <w:iCs/>
                <w:sz w:val="24"/>
              </w:rPr>
              <w:t>иректора по УВР,</w:t>
            </w:r>
          </w:p>
          <w:p w:rsidR="00735E20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Социальный педагог</w:t>
            </w:r>
          </w:p>
          <w:p w:rsidR="0075187E" w:rsidRDefault="00735E20" w:rsidP="003C1671">
            <w:pPr>
              <w:pStyle w:val="TableParagraph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Советник по ВР</w:t>
            </w:r>
          </w:p>
        </w:tc>
      </w:tr>
    </w:tbl>
    <w:p w:rsidR="0075187E" w:rsidRDefault="0075187E">
      <w:pPr>
        <w:spacing w:line="269" w:lineRule="exact"/>
        <w:jc w:val="center"/>
        <w:rPr>
          <w:sz w:val="24"/>
        </w:rPr>
        <w:sectPr w:rsidR="0075187E" w:rsidSect="00B675DF">
          <w:pgSz w:w="11910" w:h="16840"/>
          <w:pgMar w:top="851" w:right="320" w:bottom="1080" w:left="720" w:header="0" w:footer="884" w:gutter="0"/>
          <w:cols w:space="720"/>
        </w:sectPr>
      </w:pPr>
    </w:p>
    <w:p w:rsidR="0059550E" w:rsidRPr="00C72A74" w:rsidRDefault="004F550B" w:rsidP="0059550E">
      <w:pPr>
        <w:pStyle w:val="a5"/>
        <w:spacing w:before="75" w:line="244" w:lineRule="auto"/>
        <w:ind w:left="4582" w:hanging="3637"/>
        <w:jc w:val="center"/>
        <w:rPr>
          <w:rFonts w:ascii="Times New Roman" w:hAnsi="Times New Roman" w:cs="Times New Roman"/>
          <w:w w:val="95"/>
        </w:rPr>
      </w:pPr>
      <w:bookmarkStart w:id="17" w:name="_bookmark17"/>
      <w:bookmarkEnd w:id="17"/>
      <w:r w:rsidRPr="00C72A74">
        <w:rPr>
          <w:rFonts w:ascii="Times New Roman" w:hAnsi="Times New Roman" w:cs="Times New Roman"/>
          <w:w w:val="95"/>
        </w:rPr>
        <w:lastRenderedPageBreak/>
        <w:t xml:space="preserve">План работы Совета по профилактике </w:t>
      </w:r>
      <w:proofErr w:type="gramStart"/>
      <w:r w:rsidRPr="00C72A74">
        <w:rPr>
          <w:rFonts w:ascii="Times New Roman" w:hAnsi="Times New Roman" w:cs="Times New Roman"/>
          <w:w w:val="95"/>
        </w:rPr>
        <w:t>асоциальных</w:t>
      </w:r>
      <w:proofErr w:type="gramEnd"/>
    </w:p>
    <w:p w:rsidR="0075187E" w:rsidRPr="00C72A74" w:rsidRDefault="004F550B" w:rsidP="0059550E">
      <w:pPr>
        <w:pStyle w:val="a5"/>
        <w:spacing w:before="75" w:line="244" w:lineRule="auto"/>
        <w:ind w:left="4582" w:hanging="3637"/>
        <w:jc w:val="center"/>
        <w:rPr>
          <w:rFonts w:ascii="Times New Roman" w:hAnsi="Times New Roman" w:cs="Times New Roman"/>
        </w:rPr>
      </w:pPr>
      <w:r w:rsidRPr="00C72A74">
        <w:rPr>
          <w:rFonts w:ascii="Times New Roman" w:hAnsi="Times New Roman" w:cs="Times New Roman"/>
          <w:w w:val="95"/>
        </w:rPr>
        <w:t xml:space="preserve">явлений </w:t>
      </w:r>
      <w:proofErr w:type="gramStart"/>
      <w:r w:rsidRPr="00C72A74">
        <w:rPr>
          <w:rFonts w:ascii="Times New Roman" w:hAnsi="Times New Roman" w:cs="Times New Roman"/>
          <w:w w:val="95"/>
        </w:rPr>
        <w:t>среди</w:t>
      </w:r>
      <w:proofErr w:type="gramEnd"/>
      <w:r w:rsidRPr="00C72A74">
        <w:rPr>
          <w:rFonts w:ascii="Times New Roman" w:hAnsi="Times New Roman" w:cs="Times New Roman"/>
          <w:w w:val="95"/>
        </w:rPr>
        <w:t xml:space="preserve"> </w:t>
      </w:r>
      <w:r w:rsidRPr="00C72A74">
        <w:rPr>
          <w:rFonts w:ascii="Times New Roman" w:hAnsi="Times New Roman" w:cs="Times New Roman"/>
        </w:rPr>
        <w:t>обучающихся</w:t>
      </w:r>
    </w:p>
    <w:tbl>
      <w:tblPr>
        <w:tblW w:w="10573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647"/>
        <w:gridCol w:w="1699"/>
        <w:gridCol w:w="2660"/>
      </w:tblGrid>
      <w:tr w:rsidR="0075187E" w:rsidRPr="00D54BEE" w:rsidTr="00D54BEE">
        <w:trPr>
          <w:trHeight w:val="834"/>
        </w:trPr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99" w:line="276" w:lineRule="auto"/>
              <w:ind w:left="107" w:right="68" w:firstLine="50"/>
              <w:rPr>
                <w:b/>
              </w:rPr>
            </w:pPr>
            <w:r w:rsidRPr="00D54BEE">
              <w:rPr>
                <w:b/>
              </w:rPr>
              <w:t xml:space="preserve">№ </w:t>
            </w:r>
            <w:proofErr w:type="spellStart"/>
            <w:proofErr w:type="gramStart"/>
            <w:r w:rsidRPr="00D54BEE">
              <w:rPr>
                <w:b/>
              </w:rPr>
              <w:t>п</w:t>
            </w:r>
            <w:proofErr w:type="spellEnd"/>
            <w:proofErr w:type="gramEnd"/>
            <w:r w:rsidRPr="00D54BEE">
              <w:rPr>
                <w:b/>
              </w:rPr>
              <w:t>/</w:t>
            </w:r>
            <w:proofErr w:type="spellStart"/>
            <w:r w:rsidRPr="00D54BEE">
              <w:rPr>
                <w:b/>
              </w:rPr>
              <w:t>п</w:t>
            </w:r>
            <w:proofErr w:type="spellEnd"/>
          </w:p>
        </w:tc>
        <w:tc>
          <w:tcPr>
            <w:tcW w:w="5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75187E">
            <w:pPr>
              <w:pStyle w:val="TableParagraph"/>
              <w:spacing w:before="5"/>
              <w:rPr>
                <w:b/>
              </w:rPr>
            </w:pPr>
          </w:p>
          <w:p w:rsidR="0075187E" w:rsidRPr="00D54BEE" w:rsidRDefault="004F550B">
            <w:pPr>
              <w:pStyle w:val="TableParagraph"/>
              <w:ind w:left="1842" w:right="1816"/>
              <w:jc w:val="center"/>
              <w:rPr>
                <w:b/>
              </w:rPr>
            </w:pPr>
            <w:r w:rsidRPr="00D54BEE">
              <w:rPr>
                <w:b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1" w:line="276" w:lineRule="auto"/>
              <w:ind w:left="213" w:right="167" w:firstLine="360"/>
              <w:rPr>
                <w:b/>
              </w:rPr>
            </w:pPr>
            <w:r w:rsidRPr="00D54BEE">
              <w:rPr>
                <w:b/>
              </w:rPr>
              <w:t>Срок исполнения</w:t>
            </w:r>
          </w:p>
        </w:tc>
        <w:tc>
          <w:tcPr>
            <w:tcW w:w="2660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D54BEE" w:rsidRDefault="0075187E">
            <w:pPr>
              <w:pStyle w:val="TableParagraph"/>
              <w:spacing w:before="5"/>
              <w:rPr>
                <w:b/>
              </w:rPr>
            </w:pPr>
          </w:p>
          <w:p w:rsidR="0075187E" w:rsidRPr="00D54BEE" w:rsidRDefault="004F550B">
            <w:pPr>
              <w:pStyle w:val="TableParagraph"/>
              <w:ind w:left="104" w:right="62"/>
              <w:jc w:val="center"/>
              <w:rPr>
                <w:b/>
              </w:rPr>
            </w:pPr>
            <w:r w:rsidRPr="00D54BEE">
              <w:rPr>
                <w:b/>
              </w:rPr>
              <w:t>Ответственные</w:t>
            </w:r>
          </w:p>
        </w:tc>
      </w:tr>
      <w:tr w:rsidR="0075187E" w:rsidRPr="00D54BEE" w:rsidTr="00D54BEE">
        <w:trPr>
          <w:trHeight w:val="532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66"/>
              <w:ind w:left="189"/>
            </w:pPr>
            <w:r w:rsidRPr="00D54BEE">
              <w:t>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66"/>
              <w:ind w:left="117"/>
            </w:pPr>
            <w:r w:rsidRPr="00D54BEE">
              <w:t>Утверждение состава Совета по профилактике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3" w:lineRule="exact"/>
              <w:ind w:left="382" w:right="357"/>
              <w:jc w:val="center"/>
            </w:pPr>
            <w:r w:rsidRPr="00D54BEE"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D54BEE" w:rsidRDefault="00D54BEE" w:rsidP="00D54BEE">
            <w:pPr>
              <w:pStyle w:val="TableParagraph"/>
              <w:spacing w:before="66"/>
              <w:ind w:left="104" w:right="66"/>
              <w:jc w:val="center"/>
            </w:pPr>
            <w:r>
              <w:rPr>
                <w:iCs/>
              </w:rPr>
              <w:t>Директор</w:t>
            </w:r>
          </w:p>
        </w:tc>
      </w:tr>
      <w:tr w:rsidR="0075187E" w:rsidRPr="00D54BEE" w:rsidTr="00D54BEE">
        <w:trPr>
          <w:trHeight w:val="63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152"/>
              <w:ind w:left="189"/>
            </w:pPr>
            <w:r w:rsidRPr="00D54BEE">
              <w:t>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before="41"/>
              <w:ind w:left="117"/>
            </w:pPr>
            <w:r w:rsidRPr="00D54BEE">
              <w:t xml:space="preserve">Снятие с учета </w:t>
            </w:r>
            <w:proofErr w:type="gramStart"/>
            <w:r w:rsidRPr="00D54BEE">
              <w:t>обучающихся</w:t>
            </w:r>
            <w:proofErr w:type="gramEnd"/>
            <w:r w:rsidRPr="00D54BEE">
              <w:t>, достигших совершеннолетнего возраста</w:t>
            </w:r>
            <w:r w:rsidR="00041031">
              <w:t xml:space="preserve"> или по ходатайству куратора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382" w:right="357"/>
              <w:jc w:val="center"/>
            </w:pPr>
            <w:r w:rsidRPr="00D54BEE">
              <w:t>сентябрь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D54BEE" w:rsidRDefault="00D54BEE" w:rsidP="00D54BEE">
            <w:pPr>
              <w:pStyle w:val="TableParagraph"/>
              <w:spacing w:before="152"/>
              <w:ind w:left="104" w:right="68"/>
              <w:jc w:val="center"/>
            </w:pPr>
            <w:r w:rsidRPr="00D54BEE">
              <w:t>Ч</w:t>
            </w:r>
            <w:r w:rsidR="004F550B" w:rsidRPr="00D54BEE">
              <w:t>лены</w:t>
            </w:r>
            <w:r>
              <w:t xml:space="preserve"> </w:t>
            </w:r>
            <w:r w:rsidR="004F550B" w:rsidRPr="00D54BEE">
              <w:t xml:space="preserve"> Совета</w:t>
            </w:r>
          </w:p>
        </w:tc>
      </w:tr>
      <w:tr w:rsidR="0075187E" w:rsidRPr="00D54BEE" w:rsidTr="00D54BEE">
        <w:trPr>
          <w:trHeight w:val="635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3" w:lineRule="exact"/>
              <w:ind w:left="107"/>
            </w:pPr>
            <w:r w:rsidRPr="00D54BEE">
              <w:t>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3" w:lineRule="exact"/>
              <w:ind w:left="117"/>
            </w:pPr>
            <w:r w:rsidRPr="00D54BEE">
              <w:t>Социальный паспорт учебных групп, колледжа.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3" w:lineRule="exact"/>
              <w:ind w:left="382" w:right="355"/>
              <w:jc w:val="center"/>
            </w:pPr>
            <w:r w:rsidRPr="00D54BEE"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D54BEE" w:rsidRDefault="00D54BEE" w:rsidP="00D54BEE">
            <w:pPr>
              <w:pStyle w:val="TableParagraph"/>
              <w:spacing w:line="273" w:lineRule="exact"/>
              <w:ind w:left="104" w:right="66"/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  <w:tr w:rsidR="0075187E" w:rsidRPr="00D54BEE" w:rsidTr="00D54BEE">
        <w:trPr>
          <w:trHeight w:val="729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07"/>
            </w:pPr>
            <w:r w:rsidRPr="00D54BEE">
              <w:t>4.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 w:rsidP="00D54BEE">
            <w:pPr>
              <w:pStyle w:val="TableParagraph"/>
              <w:spacing w:line="276" w:lineRule="auto"/>
              <w:ind w:left="117"/>
            </w:pPr>
            <w:r w:rsidRPr="00D54BEE">
              <w:t xml:space="preserve">Организация </w:t>
            </w:r>
            <w:r w:rsidR="00D54BEE">
              <w:t>внеурочной занятости и иной</w:t>
            </w:r>
            <w:r w:rsidRPr="00D54BEE">
              <w:t xml:space="preserve"> деятельности студентов (по результатам паспортизации групп)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382" w:right="355"/>
              <w:jc w:val="center"/>
            </w:pPr>
            <w:r w:rsidRPr="00D54BEE"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D54BEE" w:rsidRDefault="00D54BEE" w:rsidP="00D54BEE">
            <w:pPr>
              <w:pStyle w:val="TableParagraph"/>
              <w:ind w:left="104" w:right="68"/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  <w:tr w:rsidR="0075187E" w:rsidRPr="00D54BEE" w:rsidTr="00D54BEE">
        <w:trPr>
          <w:trHeight w:val="63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07"/>
            </w:pPr>
            <w:r w:rsidRPr="00D54BEE">
              <w:t>5.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tabs>
                <w:tab w:val="left" w:pos="501"/>
                <w:tab w:val="left" w:pos="1302"/>
                <w:tab w:val="left" w:pos="2731"/>
                <w:tab w:val="left" w:pos="4291"/>
                <w:tab w:val="left" w:pos="4607"/>
              </w:tabs>
              <w:spacing w:line="270" w:lineRule="exact"/>
              <w:ind w:left="117"/>
            </w:pPr>
            <w:r w:rsidRPr="00D54BEE">
              <w:t>О</w:t>
            </w:r>
            <w:r w:rsidRPr="00D54BEE">
              <w:tab/>
              <w:t>плане</w:t>
            </w:r>
            <w:r w:rsidRPr="00D54BEE">
              <w:tab/>
              <w:t>совместных</w:t>
            </w:r>
            <w:r w:rsidRPr="00D54BEE">
              <w:tab/>
              <w:t>мероприятий</w:t>
            </w:r>
            <w:r w:rsidRPr="00D54BEE">
              <w:tab/>
              <w:t>с</w:t>
            </w:r>
            <w:r w:rsidRPr="00D54BEE">
              <w:tab/>
              <w:t>ПДН</w:t>
            </w:r>
          </w:p>
          <w:p w:rsidR="0075187E" w:rsidRPr="00D54BEE" w:rsidRDefault="004F550B">
            <w:pPr>
              <w:pStyle w:val="TableParagraph"/>
              <w:spacing w:before="41"/>
              <w:ind w:left="117"/>
            </w:pPr>
            <w:r w:rsidRPr="00D54BEE">
              <w:t>ОМВД, КДН и ЗП.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382" w:right="355"/>
              <w:jc w:val="center"/>
            </w:pPr>
            <w:r w:rsidRPr="00D54BEE">
              <w:t>октябрь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D54BEE" w:rsidRDefault="00D54BEE" w:rsidP="00D54BEE">
            <w:pPr>
              <w:pStyle w:val="TableParagraph"/>
              <w:spacing w:before="41"/>
              <w:ind w:left="104" w:right="66"/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  <w:tr w:rsidR="0075187E" w:rsidRPr="00D54BEE" w:rsidTr="00D54BEE">
        <w:trPr>
          <w:trHeight w:val="31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07"/>
            </w:pPr>
            <w:r w:rsidRPr="00D54BEE">
              <w:t>6.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17"/>
            </w:pPr>
            <w:r w:rsidRPr="00D54BEE">
              <w:t>Рассмотрение персональных дел студентов.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D54BEE" w:rsidP="00D54BEE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Советник по ВР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>
              <w:rPr>
                <w:iCs/>
              </w:rPr>
              <w:t>Служба медиации</w:t>
            </w:r>
          </w:p>
        </w:tc>
      </w:tr>
      <w:tr w:rsidR="0075187E" w:rsidRPr="00D54BEE" w:rsidTr="00041031">
        <w:trPr>
          <w:trHeight w:val="176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07"/>
            </w:pPr>
            <w:r w:rsidRPr="00D54BEE">
              <w:t>7.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 w:rsidP="00041031">
            <w:pPr>
              <w:pStyle w:val="TableParagraph"/>
              <w:spacing w:line="276" w:lineRule="auto"/>
              <w:ind w:left="117" w:right="91"/>
              <w:jc w:val="both"/>
            </w:pPr>
            <w:r w:rsidRPr="00D54BEE">
              <w:t>Основные направления профилактики негативных проявлений среди студентов (употребления ПАВ, профилактика ДТП, агрессивных форм поведения, экстремистских проявлений, безнадзорности и правонарушений; пропаганда ЗОЖ и сохранение репродуктивного</w:t>
            </w:r>
            <w:r w:rsidR="00041031">
              <w:t xml:space="preserve"> </w:t>
            </w:r>
            <w:r w:rsidRPr="00D54BEE">
              <w:t>здоровья)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382" w:right="357"/>
              <w:jc w:val="center"/>
            </w:pPr>
            <w:r w:rsidRPr="00D54BEE">
              <w:t>декабрь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Советник по ВР</w:t>
            </w:r>
          </w:p>
        </w:tc>
      </w:tr>
      <w:tr w:rsidR="0075187E" w:rsidRPr="00D54BEE" w:rsidTr="00D54BEE">
        <w:trPr>
          <w:trHeight w:val="73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107"/>
            </w:pPr>
            <w:r w:rsidRPr="00D54BEE">
              <w:t>8.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tabs>
                <w:tab w:val="left" w:pos="2021"/>
                <w:tab w:val="left" w:pos="3909"/>
                <w:tab w:val="left" w:pos="4568"/>
              </w:tabs>
              <w:spacing w:line="270" w:lineRule="exact"/>
              <w:ind w:left="117"/>
            </w:pPr>
            <w:r w:rsidRPr="00D54BEE">
              <w:t>Методические</w:t>
            </w:r>
            <w:r w:rsidRPr="00D54BEE">
              <w:tab/>
              <w:t>рекомендации</w:t>
            </w:r>
            <w:r w:rsidRPr="00D54BEE">
              <w:tab/>
              <w:t>на</w:t>
            </w:r>
            <w:r w:rsidRPr="00D54BEE">
              <w:tab/>
              <w:t>тему:</w:t>
            </w:r>
          </w:p>
          <w:p w:rsidR="0075187E" w:rsidRPr="00D54BEE" w:rsidRDefault="004F550B">
            <w:pPr>
              <w:pStyle w:val="TableParagraph"/>
              <w:spacing w:before="41"/>
              <w:ind w:left="117"/>
            </w:pPr>
            <w:r w:rsidRPr="00D54BEE">
              <w:t>«Профилактика ВИЧ – личный выбор каждого»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D54BEE" w:rsidRDefault="004F550B">
            <w:pPr>
              <w:pStyle w:val="TableParagraph"/>
              <w:spacing w:line="270" w:lineRule="exact"/>
              <w:ind w:left="382" w:right="357"/>
              <w:jc w:val="center"/>
            </w:pPr>
            <w:r w:rsidRPr="00D54BEE">
              <w:t>декабрь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4535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Советник по ВР</w:t>
            </w:r>
          </w:p>
        </w:tc>
      </w:tr>
      <w:tr w:rsidR="00D54BEE" w:rsidRPr="00D54BEE" w:rsidTr="00D54BEE">
        <w:trPr>
          <w:trHeight w:val="31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>
            <w:pPr>
              <w:pStyle w:val="TableParagraph"/>
              <w:spacing w:line="271" w:lineRule="exact"/>
              <w:ind w:left="107"/>
            </w:pPr>
            <w:r w:rsidRPr="00D54BEE">
              <w:t>9.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4535EE">
            <w:pPr>
              <w:pStyle w:val="TableParagraph"/>
              <w:tabs>
                <w:tab w:val="left" w:pos="647"/>
                <w:tab w:val="left" w:pos="1684"/>
                <w:tab w:val="left" w:pos="3009"/>
                <w:tab w:val="left" w:pos="4890"/>
              </w:tabs>
              <w:spacing w:line="276" w:lineRule="auto"/>
              <w:ind w:left="117" w:right="92"/>
            </w:pPr>
            <w:r w:rsidRPr="00D54BEE">
              <w:t>О</w:t>
            </w:r>
            <w:r w:rsidR="004535EE">
              <w:t xml:space="preserve"> </w:t>
            </w:r>
            <w:r w:rsidRPr="00D54BEE">
              <w:t>работе</w:t>
            </w:r>
            <w:r w:rsidR="004535EE">
              <w:t xml:space="preserve">  </w:t>
            </w:r>
            <w:r>
              <w:t xml:space="preserve">кураторов групп </w:t>
            </w:r>
            <w:r w:rsidRPr="00D54BEE">
              <w:t>со студентами, состоящими на профилактических</w:t>
            </w:r>
            <w:r>
              <w:t xml:space="preserve"> </w:t>
            </w:r>
            <w:r w:rsidRPr="00D54BEE">
              <w:t>учетах.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3" w:lineRule="exact"/>
              <w:ind w:left="380" w:right="357"/>
              <w:jc w:val="center"/>
            </w:pPr>
            <w:r w:rsidRPr="00D54BEE"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Советник по ВР</w:t>
            </w:r>
          </w:p>
        </w:tc>
      </w:tr>
      <w:tr w:rsidR="00D54BEE" w:rsidRPr="00D54BEE" w:rsidTr="00D54BEE">
        <w:trPr>
          <w:trHeight w:val="952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>
            <w:pPr>
              <w:pStyle w:val="TableParagraph"/>
              <w:spacing w:line="273" w:lineRule="exact"/>
              <w:ind w:left="107"/>
            </w:pPr>
            <w:r w:rsidRPr="00D54BEE">
              <w:t>10.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numPr>
                <w:ilvl w:val="0"/>
                <w:numId w:val="23"/>
              </w:numPr>
              <w:tabs>
                <w:tab w:val="left" w:pos="515"/>
                <w:tab w:val="left" w:pos="516"/>
                <w:tab w:val="left" w:pos="2043"/>
                <w:tab w:val="left" w:pos="3767"/>
                <w:tab w:val="left" w:pos="4215"/>
              </w:tabs>
              <w:spacing w:line="276" w:lineRule="auto"/>
              <w:ind w:right="92" w:firstLine="0"/>
            </w:pPr>
            <w:r w:rsidRPr="00D54BEE">
              <w:t>Позитивная</w:t>
            </w:r>
            <w:r w:rsidRPr="00D54BEE">
              <w:tab/>
              <w:t>социализация</w:t>
            </w:r>
            <w:r w:rsidRPr="00D54BEE">
              <w:tab/>
              <w:t>и</w:t>
            </w:r>
            <w:r w:rsidRPr="00D54BEE">
              <w:tab/>
            </w:r>
            <w:r w:rsidRPr="00D54BEE">
              <w:rPr>
                <w:spacing w:val="-1"/>
              </w:rPr>
              <w:t xml:space="preserve">развитие </w:t>
            </w:r>
            <w:r w:rsidRPr="00D54BEE">
              <w:t>личности: методические рекомендации</w:t>
            </w:r>
          </w:p>
          <w:p w:rsidR="00D54BEE" w:rsidRPr="00D54BEE" w:rsidRDefault="00D54BEE" w:rsidP="00960832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line="275" w:lineRule="exact"/>
              <w:ind w:left="374" w:hanging="257"/>
            </w:pPr>
            <w:r w:rsidRPr="00D54BEE">
              <w:t xml:space="preserve">Организация профилактической работы </w:t>
            </w:r>
            <w:proofErr w:type="gramStart"/>
            <w:r w:rsidRPr="00D54BEE">
              <w:t>со</w:t>
            </w:r>
            <w:proofErr w:type="gramEnd"/>
          </w:p>
          <w:p w:rsidR="00D54BEE" w:rsidRPr="00D54BEE" w:rsidRDefault="00D54BEE" w:rsidP="00960832">
            <w:pPr>
              <w:pStyle w:val="TableParagraph"/>
              <w:spacing w:before="37"/>
              <w:ind w:left="117"/>
            </w:pPr>
            <w:r w:rsidRPr="00D54BEE">
              <w:t>студентами, проживающими в общежитии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3" w:lineRule="exact"/>
              <w:ind w:left="380" w:right="357"/>
              <w:jc w:val="center"/>
            </w:pPr>
            <w:r w:rsidRPr="00D54BEE">
              <w:t>февраль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Pr="00D54BEE" w:rsidRDefault="00D54BEE" w:rsidP="00D54BEE">
            <w:pPr>
              <w:pStyle w:val="TableParagraph"/>
              <w:spacing w:line="276" w:lineRule="auto"/>
              <w:ind w:left="319" w:right="279" w:hanging="1"/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  <w:tr w:rsidR="00D54BEE" w:rsidRPr="00D54BEE" w:rsidTr="004535EE">
        <w:trPr>
          <w:trHeight w:val="952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>
            <w:pPr>
              <w:pStyle w:val="TableParagraph"/>
              <w:spacing w:line="273" w:lineRule="exact"/>
              <w:ind w:left="107"/>
            </w:pPr>
            <w:r w:rsidRPr="00D54BEE">
              <w:t>11.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tabs>
                <w:tab w:val="left" w:pos="1698"/>
                <w:tab w:val="left" w:pos="2252"/>
                <w:tab w:val="left" w:pos="3508"/>
                <w:tab w:val="left" w:pos="3957"/>
              </w:tabs>
              <w:spacing w:line="276" w:lineRule="auto"/>
              <w:ind w:left="117" w:right="88"/>
            </w:pPr>
            <w:r w:rsidRPr="00D54BEE">
              <w:t xml:space="preserve">Анализ педагогической работы с </w:t>
            </w:r>
            <w:proofErr w:type="gramStart"/>
            <w:r w:rsidRPr="00D54BEE">
              <w:t>обучающими</w:t>
            </w:r>
            <w:proofErr w:type="gramEnd"/>
            <w:r w:rsidRPr="00D54BEE">
              <w:t>, состоящими</w:t>
            </w:r>
            <w:r w:rsidR="00651535">
              <w:t xml:space="preserve"> </w:t>
            </w:r>
            <w:r w:rsidRPr="00D54BEE">
              <w:t>на</w:t>
            </w:r>
            <w:r w:rsidRPr="00D54BEE">
              <w:tab/>
              <w:t>контроле</w:t>
            </w:r>
            <w:r w:rsidR="00651535">
              <w:t xml:space="preserve"> </w:t>
            </w:r>
            <w:r w:rsidRPr="00D54BEE">
              <w:t>и</w:t>
            </w:r>
            <w:r w:rsidR="00651535">
              <w:t xml:space="preserve"> </w:t>
            </w:r>
            <w:r w:rsidRPr="00D54BEE">
              <w:t>имеющими</w:t>
            </w:r>
          </w:p>
          <w:p w:rsidR="00D54BEE" w:rsidRPr="00D54BEE" w:rsidRDefault="00D54BEE" w:rsidP="00960832">
            <w:pPr>
              <w:pStyle w:val="TableParagraph"/>
              <w:ind w:left="117"/>
            </w:pPr>
            <w:r w:rsidRPr="00D54BEE">
              <w:t>задолженности по предметам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0" w:lineRule="exact"/>
              <w:ind w:left="379" w:right="357"/>
              <w:jc w:val="center"/>
            </w:pPr>
            <w:r w:rsidRPr="00D54BEE">
              <w:t>апрель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Default="00D54BEE" w:rsidP="00D54BEE">
            <w:pPr>
              <w:pStyle w:val="TableParagraph"/>
              <w:ind w:left="192"/>
              <w:jc w:val="center"/>
            </w:pPr>
            <w:r w:rsidRPr="00D54BEE">
              <w:t>Зам. директора по ТО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Pr="00D54BEE" w:rsidRDefault="00D54BEE" w:rsidP="00D54BEE">
            <w:pPr>
              <w:pStyle w:val="TableParagraph"/>
              <w:ind w:left="192"/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  <w:tr w:rsidR="00D54BEE" w:rsidRPr="00D54BEE" w:rsidTr="00D54BEE">
        <w:trPr>
          <w:trHeight w:val="417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>
            <w:pPr>
              <w:pStyle w:val="TableParagraph"/>
              <w:spacing w:line="273" w:lineRule="exact"/>
              <w:ind w:left="107"/>
            </w:pPr>
            <w:r w:rsidRPr="00D54BEE">
              <w:t>12.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tabs>
                <w:tab w:val="left" w:pos="1738"/>
                <w:tab w:val="left" w:pos="2729"/>
                <w:tab w:val="left" w:pos="4033"/>
              </w:tabs>
              <w:spacing w:line="270" w:lineRule="exact"/>
              <w:ind w:left="117"/>
            </w:pPr>
            <w:r w:rsidRPr="00D54BEE">
              <w:t>Организация</w:t>
            </w:r>
            <w:r w:rsidRPr="00D54BEE">
              <w:tab/>
              <w:t>летней</w:t>
            </w:r>
            <w:r w:rsidRPr="00D54BEE">
              <w:tab/>
              <w:t>занятости</w:t>
            </w:r>
            <w:r w:rsidRPr="00D54BEE">
              <w:tab/>
              <w:t>студентов,</w:t>
            </w:r>
          </w:p>
          <w:p w:rsidR="00D54BEE" w:rsidRPr="00D54BEE" w:rsidRDefault="00D54BEE" w:rsidP="00960832">
            <w:pPr>
              <w:pStyle w:val="TableParagraph"/>
              <w:spacing w:before="41"/>
              <w:ind w:left="117"/>
            </w:pPr>
            <w:proofErr w:type="gramStart"/>
            <w:r w:rsidRPr="00D54BEE">
              <w:t>состоящих</w:t>
            </w:r>
            <w:proofErr w:type="gramEnd"/>
            <w:r w:rsidRPr="00D54BEE">
              <w:t xml:space="preserve"> на контроле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0" w:lineRule="exact"/>
              <w:ind w:left="379" w:right="357"/>
              <w:jc w:val="center"/>
            </w:pPr>
            <w:r w:rsidRPr="00D54BEE">
              <w:t>апрель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Советник по ВР</w:t>
            </w:r>
          </w:p>
        </w:tc>
      </w:tr>
      <w:tr w:rsidR="00D54BEE" w:rsidRPr="00D54BEE" w:rsidTr="00D54BEE">
        <w:trPr>
          <w:trHeight w:val="953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>
            <w:pPr>
              <w:pStyle w:val="TableParagraph"/>
              <w:spacing w:line="270" w:lineRule="exact"/>
              <w:ind w:left="107"/>
            </w:pPr>
            <w:r w:rsidRPr="00D54BEE">
              <w:t>13.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6" w:lineRule="auto"/>
              <w:ind w:left="117"/>
            </w:pPr>
            <w:r w:rsidRPr="00D54BEE">
              <w:t>Об итогах работы Совета за 2023/2024уч. год. Планирование работы на 2024/2025 гг.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BEE" w:rsidRPr="00D54BEE" w:rsidRDefault="00D54BEE" w:rsidP="00960832">
            <w:pPr>
              <w:pStyle w:val="TableParagraph"/>
              <w:spacing w:line="270" w:lineRule="exact"/>
              <w:ind w:left="382" w:right="354"/>
              <w:jc w:val="center"/>
            </w:pPr>
            <w:r w:rsidRPr="00D54BEE">
              <w:t>июнь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D54BEE" w:rsidRPr="00D54BEE" w:rsidRDefault="00D54BEE" w:rsidP="00D54BEE">
            <w:pPr>
              <w:pStyle w:val="TableParagraph"/>
              <w:ind w:right="160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D54BEE" w:rsidRPr="00D54BEE" w:rsidRDefault="00D54BEE" w:rsidP="00D54BEE">
            <w:pPr>
              <w:jc w:val="center"/>
            </w:pPr>
            <w:r w:rsidRPr="00D54BEE">
              <w:rPr>
                <w:iCs/>
              </w:rPr>
              <w:t>Советник по ВР</w:t>
            </w:r>
          </w:p>
        </w:tc>
      </w:tr>
    </w:tbl>
    <w:p w:rsidR="0075187E" w:rsidRDefault="0075187E">
      <w:pPr>
        <w:spacing w:line="270" w:lineRule="exact"/>
        <w:jc w:val="center"/>
        <w:rPr>
          <w:sz w:val="24"/>
        </w:rPr>
        <w:sectPr w:rsidR="0075187E" w:rsidSect="00041031">
          <w:pgSz w:w="11910" w:h="16840"/>
          <w:pgMar w:top="851" w:right="320" w:bottom="1080" w:left="720" w:header="0" w:footer="884" w:gutter="0"/>
          <w:cols w:space="720"/>
        </w:sectPr>
      </w:pPr>
    </w:p>
    <w:p w:rsidR="0075187E" w:rsidRDefault="004F550B">
      <w:pPr>
        <w:pStyle w:val="a5"/>
        <w:jc w:val="center"/>
        <w:rPr>
          <w:rFonts w:ascii="Times New Roman" w:hAnsi="Times New Roman" w:cs="Times New Roman"/>
        </w:rPr>
      </w:pPr>
      <w:bookmarkStart w:id="18" w:name="_bookmark18"/>
      <w:bookmarkEnd w:id="18"/>
      <w:r>
        <w:rPr>
          <w:rFonts w:ascii="Times New Roman" w:hAnsi="Times New Roman" w:cs="Times New Roman"/>
        </w:rPr>
        <w:lastRenderedPageBreak/>
        <w:t>План мероприятий по адаптации студентов</w:t>
      </w:r>
    </w:p>
    <w:p w:rsidR="0075187E" w:rsidRDefault="004F550B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первого года обучения в колледже</w:t>
      </w:r>
    </w:p>
    <w:p w:rsidR="0075187E" w:rsidRDefault="0075187E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106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6315"/>
        <w:gridCol w:w="1337"/>
        <w:gridCol w:w="2430"/>
      </w:tblGrid>
      <w:tr w:rsidR="0075187E" w:rsidRPr="00B702AC" w:rsidTr="00D54BEE">
        <w:trPr>
          <w:trHeight w:val="635"/>
        </w:trPr>
        <w:tc>
          <w:tcPr>
            <w:tcW w:w="585" w:type="dxa"/>
          </w:tcPr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702AC">
              <w:rPr>
                <w:b/>
                <w:sz w:val="24"/>
                <w:szCs w:val="24"/>
              </w:rPr>
              <w:t>№</w:t>
            </w:r>
          </w:p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702A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02AC">
              <w:rPr>
                <w:b/>
                <w:sz w:val="24"/>
                <w:szCs w:val="24"/>
              </w:rPr>
              <w:t>/</w:t>
            </w:r>
            <w:proofErr w:type="spellStart"/>
            <w:r w:rsidRPr="00B702A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15" w:type="dxa"/>
          </w:tcPr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702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7" w:type="dxa"/>
          </w:tcPr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702AC">
              <w:rPr>
                <w:b/>
                <w:sz w:val="24"/>
                <w:szCs w:val="24"/>
              </w:rPr>
              <w:t>Сроки</w:t>
            </w:r>
          </w:p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702AC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430" w:type="dxa"/>
          </w:tcPr>
          <w:p w:rsidR="0075187E" w:rsidRPr="00B702AC" w:rsidRDefault="004F550B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702A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5187E" w:rsidRPr="00B702AC" w:rsidTr="00D54BEE">
        <w:trPr>
          <w:trHeight w:val="654"/>
        </w:trPr>
        <w:tc>
          <w:tcPr>
            <w:tcW w:w="585" w:type="dxa"/>
            <w:tcBorders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1.</w:t>
            </w:r>
          </w:p>
        </w:tc>
        <w:tc>
          <w:tcPr>
            <w:tcW w:w="6315" w:type="dxa"/>
            <w:tcBorders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День знаний. </w:t>
            </w:r>
            <w:r w:rsidR="00B702AC" w:rsidRPr="00B702AC">
              <w:rPr>
                <w:sz w:val="24"/>
                <w:szCs w:val="24"/>
              </w:rPr>
              <w:t xml:space="preserve">Классные часы  " Разговоры о </w:t>
            </w:r>
            <w:proofErr w:type="gramStart"/>
            <w:r w:rsidR="00B702AC" w:rsidRPr="00B702AC">
              <w:rPr>
                <w:sz w:val="24"/>
                <w:szCs w:val="24"/>
              </w:rPr>
              <w:t>важном</w:t>
            </w:r>
            <w:proofErr w:type="gramEnd"/>
            <w:r w:rsidR="00B702AC" w:rsidRPr="00B702AC">
              <w:rPr>
                <w:sz w:val="24"/>
                <w:szCs w:val="24"/>
              </w:rPr>
              <w:t>"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 сентября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D54BEE" w:rsidRPr="00B702AC" w:rsidRDefault="00D54BEE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</w:t>
            </w:r>
          </w:p>
          <w:p w:rsidR="00D54BEE" w:rsidRPr="00B702AC" w:rsidRDefault="00D54BEE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75187E" w:rsidRPr="00B702AC" w:rsidRDefault="00D54BEE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75187E" w:rsidRPr="00B702AC" w:rsidTr="00D54BEE">
        <w:trPr>
          <w:trHeight w:val="824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Встреча с администрацией колледжа. Знакомство с руководителями и требованиями образовательного процесса.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3 сентября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Администрация колледжа</w:t>
            </w:r>
          </w:p>
        </w:tc>
      </w:tr>
      <w:tr w:rsidR="0075187E" w:rsidRPr="00B702AC" w:rsidTr="00D54BEE">
        <w:trPr>
          <w:trHeight w:val="9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3.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Собеседование с детьми-сиротами и лицами из их числа об условиях организации их обучения, проживания в общежитии, бесплатного питания, социальной защиты (льгот)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2-6 сентября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Социальный педагог</w:t>
            </w:r>
          </w:p>
        </w:tc>
      </w:tr>
      <w:tr w:rsidR="0075187E" w:rsidRPr="00B702AC" w:rsidTr="00D54BEE">
        <w:trPr>
          <w:trHeight w:val="635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4.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Анкетирование студентов:</w:t>
            </w:r>
          </w:p>
          <w:p w:rsidR="0075187E" w:rsidRPr="00B702AC" w:rsidRDefault="004F550B" w:rsidP="004535EE">
            <w:pPr>
              <w:pStyle w:val="TableParagraph"/>
              <w:tabs>
                <w:tab w:val="left" w:pos="580"/>
                <w:tab w:val="left" w:pos="581"/>
                <w:tab w:val="left" w:pos="2762"/>
                <w:tab w:val="left" w:pos="4444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-«Познавательные</w:t>
            </w:r>
            <w:r w:rsidRPr="00B702AC">
              <w:rPr>
                <w:sz w:val="24"/>
                <w:szCs w:val="24"/>
              </w:rPr>
              <w:tab/>
              <w:t>потребности</w:t>
            </w:r>
            <w:r w:rsidRPr="00B702AC">
              <w:rPr>
                <w:sz w:val="24"/>
                <w:szCs w:val="24"/>
              </w:rPr>
              <w:tab/>
              <w:t>студентов»,</w:t>
            </w:r>
          </w:p>
          <w:p w:rsidR="0075187E" w:rsidRPr="00B702AC" w:rsidRDefault="004F550B" w:rsidP="004535EE">
            <w:pPr>
              <w:pStyle w:val="TableParagraph"/>
              <w:rPr>
                <w:b/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«Предпочтение подростков в сфере КТД»</w:t>
            </w:r>
          </w:p>
          <w:p w:rsidR="0075187E" w:rsidRPr="00B702AC" w:rsidRDefault="004F550B" w:rsidP="004535EE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left="0" w:firstLine="0"/>
              <w:rPr>
                <w:b/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Занятость студентов</w:t>
            </w:r>
          </w:p>
          <w:p w:rsidR="0075187E" w:rsidRPr="00B702AC" w:rsidRDefault="004F550B" w:rsidP="004535EE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ind w:left="0" w:firstLine="0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Изучение особенностей поведения и черт характера личности студента.</w:t>
            </w:r>
          </w:p>
          <w:p w:rsidR="00D54BEE" w:rsidRPr="00B702AC" w:rsidRDefault="00D54BEE" w:rsidP="004535EE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ind w:left="0" w:firstLine="0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другая тематика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numPr>
                <w:ilvl w:val="0"/>
                <w:numId w:val="25"/>
              </w:numPr>
              <w:ind w:left="0"/>
              <w:jc w:val="center"/>
              <w:rPr>
                <w:b/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я неделя сентября</w:t>
            </w:r>
          </w:p>
          <w:p w:rsidR="0075187E" w:rsidRPr="00B702AC" w:rsidRDefault="004F550B" w:rsidP="004535EE">
            <w:pPr>
              <w:pStyle w:val="TableParagraph"/>
              <w:numPr>
                <w:ilvl w:val="0"/>
                <w:numId w:val="25"/>
              </w:numPr>
              <w:ind w:left="0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я неделя сентября </w:t>
            </w:r>
          </w:p>
          <w:p w:rsidR="0075187E" w:rsidRPr="00B702AC" w:rsidRDefault="004F550B" w:rsidP="004535EE">
            <w:pPr>
              <w:pStyle w:val="TableParagraph"/>
              <w:numPr>
                <w:ilvl w:val="0"/>
                <w:numId w:val="25"/>
              </w:numPr>
              <w:ind w:left="0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я неделя ноября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</w:t>
            </w:r>
            <w:r w:rsidR="004F550B" w:rsidRPr="00B702AC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</w:p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</w:t>
            </w:r>
            <w:r w:rsidR="004F550B" w:rsidRPr="00B702AC">
              <w:rPr>
                <w:sz w:val="24"/>
                <w:szCs w:val="24"/>
              </w:rPr>
              <w:t>ураторы</w:t>
            </w:r>
            <w:r>
              <w:rPr>
                <w:sz w:val="24"/>
                <w:szCs w:val="24"/>
              </w:rPr>
              <w:t xml:space="preserve"> </w:t>
            </w:r>
          </w:p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</w:t>
            </w:r>
            <w:r w:rsidR="004F550B" w:rsidRPr="00B702AC">
              <w:rPr>
                <w:sz w:val="24"/>
                <w:szCs w:val="24"/>
              </w:rPr>
              <w:t>оциальный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 xml:space="preserve"> педагог</w:t>
            </w:r>
          </w:p>
        </w:tc>
      </w:tr>
      <w:tr w:rsidR="0075187E" w:rsidRPr="00B702AC" w:rsidTr="00D54BEE">
        <w:trPr>
          <w:trHeight w:val="68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5.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tabs>
                <w:tab w:val="left" w:pos="260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Еженедельные линейки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Каждую среду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75187E" w:rsidRPr="00B702AC" w:rsidTr="004535EE">
        <w:trPr>
          <w:trHeight w:val="1418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6.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День правовых знаний (организационное собрание студентов, проживающих в общежитии) «О соблюдении норм и правил проживания в общежитии»:</w:t>
            </w:r>
            <w:r w:rsidR="004535EE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нормативно-правовое обеспечение: Положение о студенческом общежитии</w:t>
            </w:r>
            <w:r w:rsidR="00D54BEE" w:rsidRPr="00B702AC">
              <w:rPr>
                <w:sz w:val="24"/>
                <w:szCs w:val="24"/>
              </w:rPr>
              <w:t xml:space="preserve">, </w:t>
            </w:r>
            <w:r w:rsidRPr="00B702AC">
              <w:rPr>
                <w:sz w:val="24"/>
                <w:szCs w:val="24"/>
              </w:rPr>
              <w:t>поступки и ответственность.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D54B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4</w:t>
            </w:r>
            <w:r w:rsidR="004F550B" w:rsidRPr="00B702AC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</w:t>
            </w:r>
            <w:r w:rsidR="004F550B" w:rsidRPr="00B702AC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="004F550B" w:rsidRPr="00B702AC">
              <w:rPr>
                <w:sz w:val="24"/>
                <w:szCs w:val="24"/>
              </w:rPr>
              <w:t>дминистрация</w:t>
            </w:r>
            <w:r>
              <w:rPr>
                <w:sz w:val="24"/>
                <w:szCs w:val="24"/>
              </w:rPr>
              <w:t xml:space="preserve">   </w:t>
            </w:r>
            <w:r w:rsidR="004F550B" w:rsidRPr="00B702AC">
              <w:rPr>
                <w:sz w:val="24"/>
                <w:szCs w:val="24"/>
              </w:rPr>
              <w:t xml:space="preserve"> колледжа</w:t>
            </w: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(с</w:t>
            </w:r>
            <w:r w:rsidR="00D54BEE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участием инспектора ПДН)</w:t>
            </w:r>
          </w:p>
        </w:tc>
      </w:tr>
      <w:tr w:rsidR="0075187E" w:rsidRPr="00B702AC" w:rsidTr="00D54BEE">
        <w:trPr>
          <w:trHeight w:val="90"/>
        </w:trPr>
        <w:tc>
          <w:tcPr>
            <w:tcW w:w="58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7.</w:t>
            </w:r>
          </w:p>
        </w:tc>
        <w:tc>
          <w:tcPr>
            <w:tcW w:w="6315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4F550B" w:rsidP="004535EE">
            <w:pPr>
              <w:pStyle w:val="TableParagraph"/>
              <w:tabs>
                <w:tab w:val="left" w:pos="2410"/>
                <w:tab w:val="left" w:pos="3333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Ознакомление</w:t>
            </w:r>
            <w:r w:rsidR="00D54BEE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с</w:t>
            </w:r>
            <w:r w:rsidR="00D54BEE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pacing w:val="-1"/>
                <w:sz w:val="24"/>
                <w:szCs w:val="24"/>
              </w:rPr>
              <w:t xml:space="preserve">нормативно-правовым </w:t>
            </w:r>
            <w:r w:rsidRPr="00B702AC">
              <w:rPr>
                <w:sz w:val="24"/>
                <w:szCs w:val="24"/>
              </w:rPr>
              <w:t>обеспечением:</w:t>
            </w:r>
          </w:p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- Устав колледжа, положение о работе Актива студенческого самоуправления, Совета по профилактике асоциальных явлений; Положение о порядке применения и снятии мер дисциплинарного взыскания, Положение о порядке назначения и выплаты государственной академической стипендии, иных форм материальной поддержки студентам в рамках тематических классных часов, индивидуальных и групповых бесед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сентябрь- ноябрь</w:t>
            </w:r>
          </w:p>
        </w:tc>
        <w:tc>
          <w:tcPr>
            <w:tcW w:w="2430" w:type="dxa"/>
            <w:tcBorders>
              <w:top w:val="single" w:sz="4" w:space="0" w:color="000000"/>
              <w:bottom w:val="single" w:sz="4" w:space="0" w:color="000000"/>
            </w:tcBorders>
          </w:tcPr>
          <w:p w:rsidR="00D54BEE" w:rsidRPr="00B702AC" w:rsidRDefault="00D54B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Кураторы</w:t>
            </w: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 </w:t>
            </w:r>
            <w:r w:rsidR="004535EE" w:rsidRPr="00B702AC">
              <w:rPr>
                <w:sz w:val="24"/>
                <w:szCs w:val="24"/>
              </w:rPr>
              <w:t>В</w:t>
            </w:r>
            <w:r w:rsidRPr="00B702AC">
              <w:rPr>
                <w:sz w:val="24"/>
                <w:szCs w:val="24"/>
              </w:rPr>
              <w:t>оспитател</w:t>
            </w:r>
            <w:r w:rsidR="00D54BEE" w:rsidRPr="00B702AC">
              <w:rPr>
                <w:sz w:val="24"/>
                <w:szCs w:val="24"/>
              </w:rPr>
              <w:t>ь</w:t>
            </w:r>
            <w:r w:rsidR="004535EE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 xml:space="preserve"> </w:t>
            </w:r>
            <w:r w:rsidR="004535EE">
              <w:rPr>
                <w:sz w:val="24"/>
                <w:szCs w:val="24"/>
              </w:rPr>
              <w:t>С</w:t>
            </w:r>
            <w:r w:rsidRPr="00B702AC">
              <w:rPr>
                <w:sz w:val="24"/>
                <w:szCs w:val="24"/>
              </w:rPr>
              <w:t>оциальный педагог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1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8.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Собрание студентов, проживающих в общежитии:</w:t>
            </w:r>
          </w:p>
          <w:p w:rsidR="0075187E" w:rsidRPr="00B702AC" w:rsidRDefault="004F550B" w:rsidP="004535EE">
            <w:pPr>
              <w:pStyle w:val="TableParagraph"/>
              <w:tabs>
                <w:tab w:val="left" w:pos="1264"/>
                <w:tab w:val="left" w:pos="3024"/>
                <w:tab w:val="left" w:pos="3960"/>
                <w:tab w:val="left" w:pos="5416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-выборы</w:t>
            </w:r>
            <w:r w:rsidRPr="00B702AC">
              <w:rPr>
                <w:sz w:val="24"/>
                <w:szCs w:val="24"/>
              </w:rPr>
              <w:tab/>
              <w:t>студенческого</w:t>
            </w:r>
            <w:r w:rsidRPr="00B702AC">
              <w:rPr>
                <w:sz w:val="24"/>
                <w:szCs w:val="24"/>
              </w:rPr>
              <w:tab/>
              <w:t>совета</w:t>
            </w:r>
            <w:r w:rsidRPr="00B702AC">
              <w:rPr>
                <w:sz w:val="24"/>
                <w:szCs w:val="24"/>
              </w:rPr>
              <w:tab/>
              <w:t>общежития</w:t>
            </w:r>
            <w:r w:rsidRPr="00B702AC">
              <w:rPr>
                <w:sz w:val="24"/>
                <w:szCs w:val="24"/>
              </w:rPr>
              <w:tab/>
              <w:t>на 202</w:t>
            </w:r>
            <w:r w:rsidR="00D54BEE" w:rsidRPr="00B702AC">
              <w:rPr>
                <w:sz w:val="24"/>
                <w:szCs w:val="24"/>
              </w:rPr>
              <w:t>3</w:t>
            </w:r>
            <w:r w:rsidRPr="00B702AC">
              <w:rPr>
                <w:sz w:val="24"/>
                <w:szCs w:val="24"/>
              </w:rPr>
              <w:t>/202</w:t>
            </w:r>
            <w:r w:rsidR="00D54BEE" w:rsidRPr="00B702AC">
              <w:rPr>
                <w:sz w:val="24"/>
                <w:szCs w:val="24"/>
              </w:rPr>
              <w:t>4</w:t>
            </w:r>
            <w:r w:rsidRPr="00B702AC">
              <w:rPr>
                <w:sz w:val="24"/>
                <w:szCs w:val="24"/>
              </w:rPr>
              <w:t xml:space="preserve"> учебный год</w:t>
            </w:r>
          </w:p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- Положение о Совете общежития.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D54BEE" w:rsidRPr="00B702AC" w:rsidRDefault="00D54BEE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УВР,</w:t>
            </w:r>
          </w:p>
          <w:p w:rsidR="00D54BEE" w:rsidRPr="00B702AC" w:rsidRDefault="00D54BEE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D54BEE" w:rsidRPr="00B702AC" w:rsidRDefault="00D54B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воспитатель</w:t>
            </w:r>
          </w:p>
        </w:tc>
      </w:tr>
      <w:tr w:rsidR="0075187E" w:rsidRPr="00B702AC" w:rsidTr="00D672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5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9.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Заседания Совета общежития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 раз</w:t>
            </w:r>
            <w:r w:rsidR="00D54BEE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в 2 месяца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D67298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4F550B" w:rsidRPr="00B702AC">
              <w:rPr>
                <w:sz w:val="24"/>
                <w:szCs w:val="24"/>
              </w:rPr>
              <w:t>лены Совета общежития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8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10.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Выборы в Актив студенческого самоуправления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D67298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Зам</w:t>
            </w:r>
            <w:proofErr w:type="gramStart"/>
            <w:r w:rsidRPr="00B702AC">
              <w:rPr>
                <w:sz w:val="24"/>
                <w:szCs w:val="24"/>
              </w:rPr>
              <w:t>.д</w:t>
            </w:r>
            <w:proofErr w:type="gramEnd"/>
            <w:r w:rsidRPr="00B702AC">
              <w:rPr>
                <w:sz w:val="24"/>
                <w:szCs w:val="24"/>
              </w:rPr>
              <w:t>иректора по УВР, Соц.педагог</w:t>
            </w:r>
          </w:p>
          <w:p w:rsidR="0075187E" w:rsidRPr="00B702AC" w:rsidRDefault="00D67298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 кураторы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4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11.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Заседания Актива студенческого самоуправления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 раз в месяц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Актив </w:t>
            </w:r>
            <w:proofErr w:type="spellStart"/>
            <w:r w:rsidRPr="00B702AC">
              <w:rPr>
                <w:sz w:val="24"/>
                <w:szCs w:val="24"/>
              </w:rPr>
              <w:t>студсовета</w:t>
            </w:r>
            <w:proofErr w:type="spellEnd"/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Зам</w:t>
            </w:r>
            <w:proofErr w:type="gramStart"/>
            <w:r w:rsidRPr="00B702AC">
              <w:rPr>
                <w:sz w:val="24"/>
                <w:szCs w:val="24"/>
              </w:rPr>
              <w:t>.д</w:t>
            </w:r>
            <w:proofErr w:type="gramEnd"/>
            <w:r w:rsidRPr="00B702AC">
              <w:rPr>
                <w:sz w:val="24"/>
                <w:szCs w:val="24"/>
              </w:rPr>
              <w:t>иректора по УВР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3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12.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Беседы о правилах личной гигиены и профилактики заболеваний</w:t>
            </w:r>
            <w:r w:rsidR="00D54BEE" w:rsidRPr="00B702AC">
              <w:rPr>
                <w:sz w:val="24"/>
                <w:szCs w:val="24"/>
              </w:rPr>
              <w:t xml:space="preserve"> </w:t>
            </w:r>
            <w:proofErr w:type="gramStart"/>
            <w:r w:rsidR="00D54BEE" w:rsidRPr="00B702AC">
              <w:rPr>
                <w:sz w:val="24"/>
                <w:szCs w:val="24"/>
              </w:rPr>
              <w:t>для</w:t>
            </w:r>
            <w:proofErr w:type="gramEnd"/>
            <w:r w:rsidR="00D54BEE" w:rsidRPr="00B702AC">
              <w:rPr>
                <w:sz w:val="24"/>
                <w:szCs w:val="24"/>
              </w:rPr>
              <w:t xml:space="preserve"> </w:t>
            </w:r>
            <w:r w:rsidR="00B702AC" w:rsidRPr="00B702AC">
              <w:rPr>
                <w:sz w:val="24"/>
                <w:szCs w:val="24"/>
              </w:rPr>
              <w:t>проживающих в общежитии</w:t>
            </w:r>
          </w:p>
          <w:p w:rsidR="0075187E" w:rsidRPr="00B702AC" w:rsidRDefault="0075187E" w:rsidP="004535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</w:t>
            </w:r>
            <w:r w:rsidR="004F550B" w:rsidRPr="00B702AC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 xml:space="preserve"> </w:t>
            </w:r>
          </w:p>
          <w:p w:rsidR="00B702AC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702AC" w:rsidRPr="00B702AC">
              <w:rPr>
                <w:sz w:val="24"/>
                <w:szCs w:val="24"/>
              </w:rPr>
              <w:t>оциальный педагог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7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13.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Игровая программа «Право выбирать» </w:t>
            </w:r>
          </w:p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Час истории «Во славу Отечества», посвященный Дню народного единства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октябрь- декабрь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Б</w:t>
            </w:r>
            <w:r w:rsidR="004F550B" w:rsidRPr="00B702AC">
              <w:rPr>
                <w:sz w:val="24"/>
                <w:szCs w:val="24"/>
              </w:rPr>
              <w:t>иблиотекарь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4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14.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Изучение личных дел студентов, условий жизни студентов; социального паспорта группы, листа занятости студентов.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до 1 октября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</w:t>
            </w:r>
            <w:r w:rsidR="00B702AC" w:rsidRPr="00B702AC">
              <w:rPr>
                <w:sz w:val="24"/>
                <w:szCs w:val="24"/>
              </w:rPr>
              <w:t>ураторы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2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15.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Деловая игра «Культура дорожной безопасности»; викторина по знанию ПДД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сентября-</w:t>
            </w: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октября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УВР,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09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16.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Организация работы по профилактике негативных проявлений в молодёжной среде: создание базы данных о студентах, требующих особого педагогического контроля; индивидуальные беседы по вопросам нравственности, организации режима дня, досуга; контроль свободного времяпровождения студента, его занятости; посещение места проживания, знакомство с семьей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сентябрь- октябрь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УВР,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75187E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</w:p>
          <w:p w:rsidR="00B702AC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К</w:t>
            </w:r>
            <w:r w:rsidR="00B702AC" w:rsidRPr="00B702AC">
              <w:rPr>
                <w:iCs/>
                <w:sz w:val="24"/>
                <w:szCs w:val="24"/>
              </w:rPr>
              <w:t>ураторы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5187E" w:rsidRPr="00B702AC" w:rsidTr="00D672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17.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702AC">
              <w:rPr>
                <w:sz w:val="24"/>
                <w:szCs w:val="24"/>
              </w:rPr>
              <w:t>Конкурсно</w:t>
            </w:r>
            <w:proofErr w:type="spellEnd"/>
            <w:r w:rsidRPr="00B702AC">
              <w:rPr>
                <w:sz w:val="24"/>
                <w:szCs w:val="24"/>
              </w:rPr>
              <w:t xml:space="preserve"> -</w:t>
            </w:r>
            <w:r w:rsidR="00B702AC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развлекательная программа «Минута славы»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В</w:t>
            </w:r>
            <w:r w:rsidR="004F550B" w:rsidRPr="00B702AC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187E" w:rsidRPr="00B702AC" w:rsidTr="00D672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65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18.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tabs>
                <w:tab w:val="left" w:pos="2422"/>
                <w:tab w:val="left" w:pos="4361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Родительское</w:t>
            </w:r>
            <w:r w:rsidR="00B702AC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собрание</w:t>
            </w:r>
            <w:r w:rsidRPr="00B702AC">
              <w:rPr>
                <w:b/>
                <w:sz w:val="24"/>
                <w:szCs w:val="24"/>
              </w:rPr>
              <w:t>:</w:t>
            </w:r>
            <w:r w:rsidR="00B702AC" w:rsidRPr="00B702AC">
              <w:rPr>
                <w:b/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особенности образовательного процесса в колледже, вопросы адаптации к новым условиям жизни, советы и рекомендации по оказанию помощи детям в обучении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Директор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УВР,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7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19.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Кни</w:t>
            </w:r>
            <w:r w:rsidR="00D67298">
              <w:rPr>
                <w:sz w:val="24"/>
                <w:szCs w:val="24"/>
              </w:rPr>
              <w:t>жные выставки, обзор литературы</w:t>
            </w:r>
          </w:p>
          <w:p w:rsidR="0075187E" w:rsidRPr="00B702AC" w:rsidRDefault="0075187E" w:rsidP="004535E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D67298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F550B" w:rsidRPr="00B702AC">
              <w:rPr>
                <w:sz w:val="24"/>
                <w:szCs w:val="24"/>
              </w:rPr>
              <w:t>ентябрь- декабрь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Б</w:t>
            </w:r>
            <w:r w:rsidR="004F550B" w:rsidRPr="00B702AC">
              <w:rPr>
                <w:sz w:val="24"/>
                <w:szCs w:val="24"/>
              </w:rPr>
              <w:t>иблиотекарь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7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20.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D67298" w:rsidP="00D67298">
            <w:pPr>
              <w:pStyle w:val="TableParagraph"/>
              <w:tabs>
                <w:tab w:val="left" w:pos="1340"/>
                <w:tab w:val="left" w:pos="2139"/>
                <w:tab w:val="left" w:pos="2983"/>
                <w:tab w:val="left" w:pos="42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="004F550B" w:rsidRPr="00B702AC">
              <w:rPr>
                <w:sz w:val="24"/>
                <w:szCs w:val="24"/>
              </w:rPr>
              <w:t>часы,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>уроки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>мужества,</w:t>
            </w:r>
            <w:r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>Дни экскурсий.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D67298" w:rsidP="00D67298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  <w:r w:rsidRPr="00B702AC">
              <w:rPr>
                <w:sz w:val="24"/>
                <w:szCs w:val="24"/>
              </w:rPr>
              <w:t xml:space="preserve"> </w:t>
            </w:r>
            <w:r w:rsidR="004F550B" w:rsidRPr="00B702AC">
              <w:rPr>
                <w:sz w:val="24"/>
                <w:szCs w:val="24"/>
              </w:rPr>
              <w:t xml:space="preserve">Библиотекарь, </w:t>
            </w:r>
            <w:r>
              <w:rPr>
                <w:sz w:val="24"/>
                <w:szCs w:val="24"/>
              </w:rPr>
              <w:t>П</w:t>
            </w:r>
            <w:r w:rsidR="004F550B" w:rsidRPr="00B702AC">
              <w:rPr>
                <w:sz w:val="24"/>
                <w:szCs w:val="24"/>
              </w:rPr>
              <w:t>реподаватель ОБЖ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4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21.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Создание социального видеоролика к</w:t>
            </w:r>
            <w:r w:rsidR="00D67298">
              <w:rPr>
                <w:sz w:val="24"/>
                <w:szCs w:val="24"/>
              </w:rPr>
              <w:t>о</w:t>
            </w:r>
            <w:r w:rsidRPr="00B702AC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535EE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Студсовет</w:t>
            </w:r>
            <w:proofErr w:type="spellEnd"/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2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22.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tabs>
                <w:tab w:val="left" w:pos="1230"/>
                <w:tab w:val="left" w:pos="3518"/>
                <w:tab w:val="left" w:pos="4405"/>
              </w:tabs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День</w:t>
            </w:r>
            <w:r w:rsidR="00B702AC" w:rsidRPr="00B702AC">
              <w:rPr>
                <w:sz w:val="24"/>
                <w:szCs w:val="24"/>
              </w:rPr>
              <w:t xml:space="preserve"> </w:t>
            </w:r>
            <w:r w:rsidRPr="00B702AC">
              <w:rPr>
                <w:sz w:val="24"/>
                <w:szCs w:val="24"/>
              </w:rPr>
              <w:t>самоуправления</w:t>
            </w:r>
            <w:r w:rsidR="00B702AC" w:rsidRPr="00B702AC">
              <w:rPr>
                <w:sz w:val="24"/>
                <w:szCs w:val="24"/>
              </w:rPr>
              <w:t xml:space="preserve"> в колледже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5187E" w:rsidRPr="00B702AC" w:rsidRDefault="00D67298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Зам</w:t>
            </w:r>
            <w:proofErr w:type="gramStart"/>
            <w:r w:rsidRPr="00B702AC">
              <w:rPr>
                <w:iCs/>
                <w:sz w:val="24"/>
                <w:szCs w:val="24"/>
              </w:rPr>
              <w:t>.д</w:t>
            </w:r>
            <w:proofErr w:type="gramEnd"/>
            <w:r w:rsidRPr="00B702AC">
              <w:rPr>
                <w:iCs/>
                <w:sz w:val="24"/>
                <w:szCs w:val="24"/>
              </w:rPr>
              <w:t>иректора по УВР,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iCs/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 xml:space="preserve"> Социальный педагог</w:t>
            </w:r>
          </w:p>
          <w:p w:rsidR="00B702AC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iCs/>
                <w:sz w:val="24"/>
                <w:szCs w:val="24"/>
              </w:rPr>
              <w:t>Советник по ВР</w:t>
            </w:r>
          </w:p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Актив </w:t>
            </w:r>
            <w:proofErr w:type="spellStart"/>
            <w:r w:rsidRPr="00B702AC">
              <w:rPr>
                <w:sz w:val="24"/>
                <w:szCs w:val="24"/>
              </w:rPr>
              <w:t>Студсовета</w:t>
            </w:r>
            <w:proofErr w:type="spellEnd"/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1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23.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Тематические классные часы </w:t>
            </w:r>
            <w:r w:rsidRPr="00B702AC">
              <w:rPr>
                <w:spacing w:val="-4"/>
                <w:sz w:val="24"/>
                <w:szCs w:val="24"/>
              </w:rPr>
              <w:t xml:space="preserve">«Я </w:t>
            </w:r>
            <w:r w:rsidRPr="00B702AC">
              <w:rPr>
                <w:sz w:val="24"/>
                <w:szCs w:val="24"/>
              </w:rPr>
              <w:t xml:space="preserve">в колледже», </w:t>
            </w:r>
            <w:r w:rsidRPr="00B702AC">
              <w:rPr>
                <w:spacing w:val="-4"/>
                <w:sz w:val="24"/>
                <w:szCs w:val="24"/>
              </w:rPr>
              <w:t xml:space="preserve">«Я </w:t>
            </w:r>
            <w:r w:rsidRPr="00B702AC">
              <w:rPr>
                <w:sz w:val="24"/>
                <w:szCs w:val="24"/>
              </w:rPr>
              <w:t>талантлив»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3-я неделя ноября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Кураторы групп</w:t>
            </w:r>
          </w:p>
        </w:tc>
      </w:tr>
      <w:tr w:rsidR="0075187E" w:rsidRPr="00B702AC" w:rsidTr="00D54B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58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75187E" w:rsidP="004535EE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5187E" w:rsidRPr="00B702AC" w:rsidRDefault="004F550B" w:rsidP="004535EE">
            <w:pPr>
              <w:pStyle w:val="TableParagraph"/>
              <w:jc w:val="bot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24</w:t>
            </w:r>
          </w:p>
        </w:tc>
        <w:tc>
          <w:tcPr>
            <w:tcW w:w="6315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Систематический контроль и мониторинг:</w:t>
            </w:r>
          </w:p>
          <w:p w:rsidR="0075187E" w:rsidRPr="00B702AC" w:rsidRDefault="004F550B" w:rsidP="004535EE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ind w:left="0" w:firstLine="0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посещения занятий, опозданий;</w:t>
            </w:r>
          </w:p>
          <w:p w:rsidR="0075187E" w:rsidRPr="00B702AC" w:rsidRDefault="004F550B" w:rsidP="004535EE">
            <w:pPr>
              <w:pStyle w:val="TableParagraph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 xml:space="preserve">посещения </w:t>
            </w:r>
            <w:r w:rsidR="00B702AC" w:rsidRPr="00B702AC">
              <w:rPr>
                <w:sz w:val="24"/>
                <w:szCs w:val="24"/>
              </w:rPr>
              <w:t>секций и кружков</w:t>
            </w:r>
          </w:p>
        </w:tc>
        <w:tc>
          <w:tcPr>
            <w:tcW w:w="1337" w:type="dxa"/>
            <w:tcBorders>
              <w:left w:val="single" w:sz="12" w:space="0" w:color="000000"/>
              <w:right w:val="single" w:sz="12" w:space="0" w:color="000000"/>
            </w:tcBorders>
          </w:tcPr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B702AC">
              <w:rPr>
                <w:sz w:val="24"/>
                <w:szCs w:val="24"/>
              </w:rPr>
              <w:t>регулярно</w:t>
            </w:r>
          </w:p>
        </w:tc>
        <w:tc>
          <w:tcPr>
            <w:tcW w:w="2430" w:type="dxa"/>
            <w:tcBorders>
              <w:left w:val="single" w:sz="12" w:space="0" w:color="000000"/>
              <w:right w:val="single" w:sz="12" w:space="0" w:color="000000"/>
            </w:tcBorders>
          </w:tcPr>
          <w:p w:rsidR="00B702AC" w:rsidRPr="00D54BEE" w:rsidRDefault="00B702AC" w:rsidP="004535EE">
            <w:pPr>
              <w:pStyle w:val="TableParagraph"/>
              <w:jc w:val="center"/>
              <w:rPr>
                <w:iCs/>
              </w:rPr>
            </w:pPr>
            <w:r w:rsidRPr="00D54BEE">
              <w:rPr>
                <w:iCs/>
              </w:rPr>
              <w:t>Зам</w:t>
            </w:r>
            <w:proofErr w:type="gramStart"/>
            <w:r w:rsidRPr="00D54BEE">
              <w:rPr>
                <w:iCs/>
              </w:rPr>
              <w:t>.д</w:t>
            </w:r>
            <w:proofErr w:type="gramEnd"/>
            <w:r w:rsidRPr="00D54BEE">
              <w:rPr>
                <w:iCs/>
              </w:rPr>
              <w:t>иректора по УВР,</w:t>
            </w:r>
          </w:p>
          <w:p w:rsidR="00B702AC" w:rsidRPr="00D54BEE" w:rsidRDefault="00B702AC" w:rsidP="004535EE">
            <w:pPr>
              <w:pStyle w:val="TableParagraph"/>
              <w:jc w:val="center"/>
              <w:rPr>
                <w:iCs/>
              </w:rPr>
            </w:pPr>
            <w:r w:rsidRPr="00D54BEE">
              <w:rPr>
                <w:iCs/>
              </w:rPr>
              <w:t>Социальный педагог</w:t>
            </w:r>
          </w:p>
          <w:p w:rsidR="0075187E" w:rsidRPr="00B702AC" w:rsidRDefault="00B702AC" w:rsidP="004535EE">
            <w:pPr>
              <w:pStyle w:val="TableParagraph"/>
              <w:jc w:val="center"/>
              <w:rPr>
                <w:sz w:val="24"/>
                <w:szCs w:val="24"/>
              </w:rPr>
            </w:pPr>
            <w:r w:rsidRPr="00D54BEE">
              <w:rPr>
                <w:iCs/>
              </w:rPr>
              <w:t>Советник по ВР</w:t>
            </w:r>
          </w:p>
        </w:tc>
      </w:tr>
    </w:tbl>
    <w:p w:rsidR="0075187E" w:rsidRDefault="0075187E">
      <w:pPr>
        <w:spacing w:line="276" w:lineRule="auto"/>
        <w:rPr>
          <w:sz w:val="24"/>
        </w:rPr>
        <w:sectPr w:rsidR="0075187E">
          <w:pgSz w:w="11910" w:h="16840"/>
          <w:pgMar w:top="900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75"/>
        <w:ind w:left="1075"/>
        <w:rPr>
          <w:rFonts w:ascii="Times New Roman" w:hAnsi="Times New Roman" w:cs="Times New Roman"/>
        </w:rPr>
      </w:pPr>
      <w:bookmarkStart w:id="19" w:name="_bookmark19"/>
      <w:bookmarkEnd w:id="19"/>
      <w:r>
        <w:rPr>
          <w:rFonts w:ascii="Times New Roman" w:hAnsi="Times New Roman" w:cs="Times New Roman"/>
        </w:rPr>
        <w:lastRenderedPageBreak/>
        <w:t>План организации и проведения военно-патриотической работы</w:t>
      </w:r>
    </w:p>
    <w:p w:rsidR="0075187E" w:rsidRDefault="0075187E">
      <w:pPr>
        <w:pStyle w:val="a5"/>
        <w:spacing w:before="3"/>
        <w:rPr>
          <w:rFonts w:ascii="Times New Roman" w:hAnsi="Times New Roman" w:cs="Times New Roman"/>
        </w:rPr>
      </w:pPr>
    </w:p>
    <w:tbl>
      <w:tblPr>
        <w:tblW w:w="10565" w:type="dxa"/>
        <w:tblInd w:w="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9"/>
        <w:gridCol w:w="6209"/>
        <w:gridCol w:w="1561"/>
        <w:gridCol w:w="2266"/>
      </w:tblGrid>
      <w:tr w:rsidR="0075187E" w:rsidRPr="00E77D37" w:rsidTr="00E77D37">
        <w:trPr>
          <w:trHeight w:val="561"/>
        </w:trPr>
        <w:tc>
          <w:tcPr>
            <w:tcW w:w="529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 xml:space="preserve">№ </w:t>
            </w:r>
            <w:proofErr w:type="spellStart"/>
            <w:proofErr w:type="gramStart"/>
            <w:r w:rsidRPr="00E77D37">
              <w:rPr>
                <w:b/>
              </w:rPr>
              <w:t>п</w:t>
            </w:r>
            <w:proofErr w:type="spellEnd"/>
            <w:proofErr w:type="gramEnd"/>
            <w:r w:rsidRPr="00E77D37">
              <w:rPr>
                <w:b/>
              </w:rPr>
              <w:t>/</w:t>
            </w:r>
            <w:proofErr w:type="spellStart"/>
            <w:r w:rsidRPr="00E77D37">
              <w:rPr>
                <w:b/>
              </w:rPr>
              <w:t>п</w:t>
            </w:r>
            <w:proofErr w:type="spellEnd"/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  <w:rPr>
                <w:b/>
              </w:rPr>
            </w:pPr>
            <w:r w:rsidRPr="00E77D37">
              <w:rPr>
                <w:b/>
              </w:rPr>
              <w:t>Мероприятия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>Сроки исполнения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right"/>
              <w:rPr>
                <w:b/>
              </w:rPr>
            </w:pPr>
            <w:r w:rsidRPr="00E77D37">
              <w:rPr>
                <w:b/>
              </w:rPr>
              <w:t>Ответственные</w:t>
            </w:r>
          </w:p>
        </w:tc>
      </w:tr>
      <w:tr w:rsidR="0075187E" w:rsidRPr="00E77D37" w:rsidTr="00E77D37">
        <w:trPr>
          <w:trHeight w:val="278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>1</w:t>
            </w:r>
          </w:p>
        </w:tc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  <w:rPr>
                <w:b/>
              </w:rPr>
            </w:pPr>
            <w:r w:rsidRPr="00E77D37">
              <w:rPr>
                <w:b/>
              </w:rPr>
              <w:t>Общие мероприятия</w:t>
            </w:r>
          </w:p>
          <w:p w:rsidR="0075187E" w:rsidRPr="00E77D37" w:rsidRDefault="0075187E" w:rsidP="00651535">
            <w:pPr>
              <w:pStyle w:val="TableParagraph"/>
              <w:jc w:val="center"/>
              <w:rPr>
                <w:b/>
              </w:rPr>
            </w:pPr>
          </w:p>
        </w:tc>
      </w:tr>
      <w:tr w:rsidR="0075187E" w:rsidRPr="00E77D37" w:rsidTr="00E77D37">
        <w:trPr>
          <w:trHeight w:val="698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встреч с участниками и тружениками ВОВ, Героями РФ и Героями труда РФ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rPr>
          <w:trHeight w:val="639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Участие в </w:t>
            </w:r>
            <w:proofErr w:type="spellStart"/>
            <w:proofErr w:type="gramStart"/>
            <w:r w:rsidRPr="00E77D37">
              <w:t>молодежно</w:t>
            </w:r>
            <w:proofErr w:type="spellEnd"/>
            <w:r w:rsidRPr="00E77D37">
              <w:t xml:space="preserve"> - патриотической</w:t>
            </w:r>
            <w:proofErr w:type="gramEnd"/>
            <w:r w:rsidRPr="00E77D37">
              <w:t xml:space="preserve"> акции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«Под знаменем победы»</w:t>
            </w:r>
          </w:p>
          <w:p w:rsidR="0075187E" w:rsidRPr="00E77D37" w:rsidRDefault="0075187E" w:rsidP="00651535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rPr>
          <w:trHeight w:val="79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3.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Участие во Всероссийской акции «Вахта Памяти»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в течение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651535">
        <w:trPr>
          <w:trHeight w:val="77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4.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Организация обучения студентов 3 курса начальным знаниям в области обороны и их подготовки по ОВС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E77D37" w:rsidP="00651535">
            <w:pPr>
              <w:pStyle w:val="TableParagraph"/>
            </w:pPr>
            <w:r w:rsidRPr="00E77D37">
              <w:t xml:space="preserve">в </w:t>
            </w:r>
            <w:r w:rsidR="004F550B" w:rsidRPr="00E77D37">
              <w:t>рамках учебного процесса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rPr>
          <w:trHeight w:val="70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5.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Организация и проведение 5 - дневных учебных сборов в рамках </w:t>
            </w:r>
            <w:proofErr w:type="gramStart"/>
            <w:r w:rsidRPr="00E77D37">
              <w:t>обучения по основам</w:t>
            </w:r>
            <w:proofErr w:type="gramEnd"/>
            <w:r w:rsidRPr="00E77D37">
              <w:t xml:space="preserve"> военной</w:t>
            </w:r>
            <w:r w:rsidR="00651535">
              <w:t xml:space="preserve"> </w:t>
            </w:r>
            <w:r w:rsidRPr="00E77D37">
              <w:t>службы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последняя неделя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651535">
        <w:trPr>
          <w:trHeight w:val="796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6.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Участие в республиканских и городских физкультурно-спортивных мероприятиях, посвященных Дню защитника Отечества, Дню Победы, иным памятным</w:t>
            </w:r>
            <w:r w:rsidR="0071333D" w:rsidRPr="00E77D37">
              <w:t xml:space="preserve"> </w:t>
            </w:r>
            <w:r w:rsidRPr="00E77D37">
              <w:t>датам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в течение учебного года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rPr>
          <w:trHeight w:val="90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7.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tabs>
                <w:tab w:val="left" w:pos="1203"/>
                <w:tab w:val="left" w:pos="1561"/>
                <w:tab w:val="left" w:pos="3249"/>
              </w:tabs>
            </w:pPr>
            <w:r w:rsidRPr="00E77D37">
              <w:t>Участие</w:t>
            </w:r>
            <w:r w:rsidR="00651535">
              <w:t xml:space="preserve"> </w:t>
            </w:r>
            <w:r w:rsidRPr="00E77D37">
              <w:t>в</w:t>
            </w:r>
            <w:r w:rsidRPr="00E77D37">
              <w:tab/>
              <w:t>региональном</w:t>
            </w:r>
            <w:r w:rsidR="00651535">
              <w:t xml:space="preserve"> </w:t>
            </w:r>
            <w:r w:rsidRPr="00E77D37">
              <w:rPr>
                <w:spacing w:val="-1"/>
              </w:rPr>
              <w:t xml:space="preserve">военно-патриотическом </w:t>
            </w:r>
            <w:r w:rsidRPr="00E77D37">
              <w:t>конкурсе "Гонка героев"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E77D37" w:rsidP="00651535">
            <w:pPr>
              <w:pStyle w:val="TableParagraph"/>
            </w:pPr>
            <w:r w:rsidRPr="00E77D37">
              <w:t>п</w:t>
            </w:r>
            <w:r w:rsidR="004F550B" w:rsidRPr="00E77D37">
              <w:t>о графику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E77D37" w:rsidRDefault="00E77D37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</w:t>
            </w:r>
            <w:r w:rsidR="004F550B" w:rsidRPr="00E77D37">
              <w:rPr>
                <w:iCs/>
              </w:rPr>
              <w:t>реподавател</w:t>
            </w:r>
            <w:proofErr w:type="gramStart"/>
            <w:r w:rsidR="004F550B" w:rsidRPr="00E77D37">
              <w:rPr>
                <w:iCs/>
              </w:rPr>
              <w:t>ь-</w:t>
            </w:r>
            <w:proofErr w:type="gramEnd"/>
            <w:r w:rsidR="004F550B" w:rsidRPr="00E77D37">
              <w:rPr>
                <w:iCs/>
              </w:rPr>
              <w:t xml:space="preserve"> </w:t>
            </w:r>
            <w:r w:rsidR="0071333D" w:rsidRPr="00E77D37">
              <w:rPr>
                <w:iCs/>
              </w:rPr>
              <w:t xml:space="preserve">физкультуры </w:t>
            </w:r>
          </w:p>
        </w:tc>
      </w:tr>
      <w:tr w:rsidR="0075187E" w:rsidRPr="00E77D37" w:rsidTr="00E77D37">
        <w:trPr>
          <w:trHeight w:val="433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>2</w:t>
            </w:r>
          </w:p>
        </w:tc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4F550B" w:rsidP="00651535">
            <w:pPr>
              <w:pStyle w:val="TableParagraph"/>
              <w:jc w:val="center"/>
              <w:rPr>
                <w:b/>
              </w:rPr>
            </w:pPr>
            <w:r w:rsidRPr="00E77D37">
              <w:rPr>
                <w:b/>
              </w:rPr>
              <w:t>Взаимодействие с отделом Военного</w:t>
            </w:r>
          </w:p>
          <w:p w:rsidR="0075187E" w:rsidRPr="00E77D37" w:rsidRDefault="004F550B" w:rsidP="00651535">
            <w:pPr>
              <w:pStyle w:val="TableParagraph"/>
              <w:jc w:val="center"/>
              <w:rPr>
                <w:b/>
              </w:rPr>
            </w:pPr>
            <w:r w:rsidRPr="00E77D37">
              <w:rPr>
                <w:b/>
              </w:rPr>
              <w:t xml:space="preserve">комиссариата по </w:t>
            </w:r>
            <w:proofErr w:type="gramStart"/>
            <w:r w:rsidRPr="00E77D37">
              <w:rPr>
                <w:b/>
              </w:rPr>
              <w:t>г</w:t>
            </w:r>
            <w:proofErr w:type="gramEnd"/>
            <w:r w:rsidRPr="00E77D37">
              <w:rPr>
                <w:b/>
              </w:rPr>
              <w:t>. Бавлы</w:t>
            </w:r>
          </w:p>
        </w:tc>
      </w:tr>
      <w:tr w:rsidR="0075187E" w:rsidRPr="00E77D37" w:rsidTr="00E77D37">
        <w:trPr>
          <w:trHeight w:val="1057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Работа с допризывной молодёжью по организации постановки на первоначальный воинский учёт:</w:t>
            </w:r>
          </w:p>
          <w:p w:rsidR="0075187E" w:rsidRPr="00E77D37" w:rsidRDefault="004F550B" w:rsidP="00651535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ind w:left="0" w:firstLine="0"/>
            </w:pPr>
            <w:r w:rsidRPr="00E77D37">
              <w:t>сбор и подготовка необходимой документации;</w:t>
            </w:r>
          </w:p>
          <w:p w:rsidR="0075187E" w:rsidRPr="00E77D37" w:rsidRDefault="004F550B" w:rsidP="00651535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ind w:left="0" w:firstLine="0"/>
            </w:pPr>
            <w:r w:rsidRPr="00E77D37">
              <w:t>организация и проведение анкетирования.</w:t>
            </w:r>
            <w:bookmarkStart w:id="20" w:name="_GoBack"/>
            <w:bookmarkEnd w:id="20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сентябрь- 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 xml:space="preserve">Заместитель директора по </w:t>
            </w:r>
            <w:proofErr w:type="gramStart"/>
            <w:r w:rsidRPr="00E77D37">
              <w:rPr>
                <w:iCs/>
              </w:rPr>
              <w:t>УПР</w:t>
            </w:r>
            <w:proofErr w:type="gramEnd"/>
          </w:p>
        </w:tc>
      </w:tr>
      <w:tr w:rsidR="0075187E" w:rsidRPr="00E77D37" w:rsidTr="00E77D37">
        <w:trPr>
          <w:trHeight w:val="61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Участие студентов 3 и 4 курсов в </w:t>
            </w:r>
            <w:proofErr w:type="spellStart"/>
            <w:proofErr w:type="gramStart"/>
            <w:r w:rsidRPr="00E77D37">
              <w:t>молодежно</w:t>
            </w:r>
            <w:proofErr w:type="spellEnd"/>
            <w:r w:rsidRPr="00E77D37">
              <w:t xml:space="preserve"> - патриотической</w:t>
            </w:r>
            <w:proofErr w:type="gramEnd"/>
            <w:r w:rsidRPr="00E77D37">
              <w:t xml:space="preserve"> акции «День призывника»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октябрь, апрель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333D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71333D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71333D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4804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66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3.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Организация и проведение встречи допризывников с руководством отдела ВК г. Бавлы по вопросам воинского учёта, профессионального отбора, призыва и прохождения воинской службы</w:t>
            </w:r>
            <w:r w:rsidR="00BA4320" w:rsidRPr="00E77D37">
              <w:t>, в том числе по контракту</w:t>
            </w:r>
          </w:p>
        </w:tc>
        <w:tc>
          <w:tcPr>
            <w:tcW w:w="1561" w:type="dxa"/>
          </w:tcPr>
          <w:p w:rsidR="0075187E" w:rsidRPr="00E77D37" w:rsidRDefault="00BA4320" w:rsidP="00651535">
            <w:pPr>
              <w:pStyle w:val="TableParagraph"/>
              <w:jc w:val="center"/>
            </w:pPr>
            <w:r w:rsidRPr="00E77D37">
              <w:t xml:space="preserve">сентябрь </w:t>
            </w:r>
            <w:proofErr w:type="gramStart"/>
            <w:r w:rsidRPr="00E77D37">
              <w:t>-м</w:t>
            </w:r>
            <w:proofErr w:type="gramEnd"/>
            <w:r w:rsidRPr="00E77D37">
              <w:t>ай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 xml:space="preserve">Заместитель директора по </w:t>
            </w:r>
            <w:proofErr w:type="gramStart"/>
            <w:r w:rsidRPr="00E77D37">
              <w:rPr>
                <w:iCs/>
              </w:rPr>
              <w:t>УПР</w:t>
            </w:r>
            <w:proofErr w:type="gramEnd"/>
          </w:p>
        </w:tc>
      </w:tr>
      <w:tr w:rsidR="0075187E" w:rsidRPr="00E77D37" w:rsidTr="004804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8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4.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tabs>
                <w:tab w:val="left" w:pos="1556"/>
                <w:tab w:val="left" w:pos="2057"/>
                <w:tab w:val="left" w:pos="4021"/>
                <w:tab w:val="left" w:pos="5259"/>
              </w:tabs>
            </w:pPr>
            <w:r w:rsidRPr="00E77D37">
              <w:t>Организация медицинского о</w:t>
            </w:r>
            <w:r w:rsidR="004804B3">
              <w:t xml:space="preserve">свидетельствования и постановки </w:t>
            </w:r>
            <w:r w:rsidRPr="00E77D37">
              <w:t>на</w:t>
            </w:r>
            <w:r w:rsidR="004804B3">
              <w:t xml:space="preserve"> </w:t>
            </w:r>
            <w:r w:rsidRPr="00E77D37">
              <w:t>первоначальный</w:t>
            </w:r>
            <w:r w:rsidRPr="00E77D37">
              <w:tab/>
              <w:t>воинский</w:t>
            </w:r>
            <w:r w:rsidR="004804B3">
              <w:t xml:space="preserve"> </w:t>
            </w:r>
            <w:r w:rsidRPr="00E77D37">
              <w:rPr>
                <w:spacing w:val="-1"/>
              </w:rPr>
              <w:t>учёт</w:t>
            </w:r>
            <w:r w:rsidR="004804B3">
              <w:rPr>
                <w:spacing w:val="-1"/>
              </w:rPr>
              <w:t xml:space="preserve"> </w:t>
            </w:r>
            <w:r w:rsidRPr="00E77D37">
              <w:t>юношей 1 и 2 курсов.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>январь- февраль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Кураторы групп</w:t>
            </w:r>
          </w:p>
        </w:tc>
      </w:tr>
      <w:tr w:rsidR="0075187E" w:rsidRPr="00E77D37" w:rsidTr="004804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0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5.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 xml:space="preserve">Участие в иных социально-патриотических мероприятиях, направленных на формирование позитивного отношения обучающихся к военной службе совместно с отделом 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в течение года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BA4320" w:rsidRPr="00E77D37" w:rsidRDefault="00BA4320" w:rsidP="00651535">
            <w:pPr>
              <w:pStyle w:val="TableParagraph"/>
              <w:jc w:val="both"/>
              <w:rPr>
                <w:iCs/>
              </w:rPr>
            </w:pPr>
            <w:r w:rsidRPr="00E77D37">
              <w:rPr>
                <w:iCs/>
              </w:rPr>
              <w:t xml:space="preserve"> 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5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>3</w:t>
            </w:r>
          </w:p>
        </w:tc>
        <w:tc>
          <w:tcPr>
            <w:tcW w:w="10036" w:type="dxa"/>
            <w:gridSpan w:val="3"/>
            <w:tcBorders>
              <w:right w:val="single" w:sz="12" w:space="0" w:color="000000"/>
            </w:tcBorders>
          </w:tcPr>
          <w:p w:rsidR="00BA4320" w:rsidRPr="00E77D37" w:rsidRDefault="004F550B" w:rsidP="00651535">
            <w:pPr>
              <w:pStyle w:val="TableParagraph"/>
              <w:jc w:val="center"/>
              <w:rPr>
                <w:b/>
                <w:iCs/>
              </w:rPr>
            </w:pPr>
            <w:r w:rsidRPr="00E77D37">
              <w:rPr>
                <w:b/>
                <w:iCs/>
              </w:rPr>
              <w:t>Взаимодействие с отделом ГИБДД ОМВД</w:t>
            </w:r>
          </w:p>
          <w:p w:rsidR="0075187E" w:rsidRPr="00E77D37" w:rsidRDefault="004F550B" w:rsidP="00651535">
            <w:pPr>
              <w:pStyle w:val="TableParagraph"/>
              <w:jc w:val="center"/>
              <w:rPr>
                <w:b/>
                <w:iCs/>
              </w:rPr>
            </w:pPr>
            <w:r w:rsidRPr="00E77D37">
              <w:rPr>
                <w:b/>
                <w:iCs/>
              </w:rPr>
              <w:t xml:space="preserve"> России по </w:t>
            </w:r>
            <w:proofErr w:type="gramStart"/>
            <w:r w:rsidRPr="00E77D37">
              <w:rPr>
                <w:b/>
                <w:iCs/>
              </w:rPr>
              <w:t>г</w:t>
            </w:r>
            <w:proofErr w:type="gramEnd"/>
            <w:r w:rsidRPr="00E77D37">
              <w:rPr>
                <w:b/>
                <w:iCs/>
              </w:rPr>
              <w:t>. Бавлы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3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tabs>
                <w:tab w:val="left" w:pos="1625"/>
                <w:tab w:val="left" w:pos="1662"/>
                <w:tab w:val="left" w:pos="2388"/>
                <w:tab w:val="left" w:pos="3410"/>
                <w:tab w:val="left" w:pos="4228"/>
                <w:tab w:val="left" w:pos="4466"/>
                <w:tab w:val="left" w:pos="4897"/>
                <w:tab w:val="left" w:pos="5319"/>
              </w:tabs>
              <w:jc w:val="both"/>
            </w:pPr>
            <w:r w:rsidRPr="00E77D37">
              <w:t>Проведение</w:t>
            </w:r>
            <w:r w:rsidRPr="00E77D37">
              <w:tab/>
            </w:r>
            <w:r w:rsidRPr="00E77D37">
              <w:tab/>
              <w:t>агитационной</w:t>
            </w:r>
            <w:r w:rsidRPr="00E77D37">
              <w:tab/>
              <w:t>работы</w:t>
            </w:r>
            <w:r w:rsidRPr="00E77D37">
              <w:tab/>
            </w:r>
            <w:r w:rsidRPr="00E77D37">
              <w:tab/>
              <w:t>в</w:t>
            </w:r>
            <w:r w:rsidRPr="00E77D37">
              <w:tab/>
              <w:t>области соблюдения</w:t>
            </w:r>
            <w:r w:rsidRPr="00E77D37">
              <w:tab/>
              <w:t>ПДД</w:t>
            </w:r>
            <w:r w:rsidRPr="00E77D37">
              <w:tab/>
            </w:r>
            <w:proofErr w:type="gramStart"/>
            <w:r w:rsidRPr="00E77D37">
              <w:t>обучающимися</w:t>
            </w:r>
            <w:proofErr w:type="gramEnd"/>
            <w:r w:rsidRPr="00E77D37">
              <w:t xml:space="preserve"> ГАПОУ</w:t>
            </w:r>
            <w:r w:rsidR="00651535">
              <w:t xml:space="preserve"> «</w:t>
            </w:r>
            <w:proofErr w:type="spellStart"/>
            <w:r w:rsidRPr="00E77D37">
              <w:t>Бавлинский</w:t>
            </w:r>
            <w:proofErr w:type="spellEnd"/>
            <w:r w:rsidRPr="00E77D37">
              <w:t xml:space="preserve"> аграрный колледж</w:t>
            </w:r>
            <w:r w:rsidR="00651535">
              <w:t>»</w:t>
            </w:r>
          </w:p>
        </w:tc>
        <w:tc>
          <w:tcPr>
            <w:tcW w:w="1561" w:type="dxa"/>
          </w:tcPr>
          <w:p w:rsidR="0075187E" w:rsidRPr="00E77D37" w:rsidRDefault="007E6EFB" w:rsidP="00651535">
            <w:pPr>
              <w:pStyle w:val="TableParagraph"/>
              <w:jc w:val="center"/>
            </w:pPr>
            <w:r>
              <w:t>о</w:t>
            </w:r>
            <w:r w:rsidR="004F550B" w:rsidRPr="00E77D37">
              <w:t>ктябрь/март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7E6EFB" w:rsidP="00651535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С</w:t>
            </w:r>
            <w:r w:rsidR="004F550B" w:rsidRPr="00E77D37">
              <w:rPr>
                <w:iCs/>
              </w:rPr>
              <w:t>оциальный педагог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3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Проведение рейдов совместно с инспекторами ОГИБДД (соблюдение ПДД пешеходами)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>дважды в год осень/весна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7E6EFB" w:rsidP="00651535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</w:t>
            </w:r>
            <w:r w:rsidR="004F550B" w:rsidRPr="00E77D37">
              <w:rPr>
                <w:iCs/>
              </w:rPr>
              <w:t>реподаватель- организатор ОБЖ,</w:t>
            </w:r>
          </w:p>
          <w:p w:rsidR="0075187E" w:rsidRPr="00E77D37" w:rsidRDefault="004F550B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8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lastRenderedPageBreak/>
              <w:t>3.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 xml:space="preserve">Организация тематической выставки, посвященной </w:t>
            </w:r>
            <w:r w:rsidR="00E77D37">
              <w:t>годовщине</w:t>
            </w:r>
            <w:r w:rsidRPr="00E77D37">
              <w:t xml:space="preserve"> вывода войск из Афганистана и другим локальным войнам и конфликтам, с участием </w:t>
            </w:r>
            <w:proofErr w:type="gramStart"/>
            <w:r w:rsidRPr="00E77D37">
              <w:t>ВС</w:t>
            </w:r>
            <w:proofErr w:type="gramEnd"/>
            <w:r w:rsidR="00E77D37">
              <w:t xml:space="preserve"> </w:t>
            </w:r>
            <w:r w:rsidRPr="00E77D37">
              <w:t>нашей страны.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до 15 февраля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7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4.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Подготовка специалистов для вооруженных сил РФ по военно-учетной специальности, студенты изъявившие желание.</w:t>
            </w:r>
          </w:p>
        </w:tc>
        <w:tc>
          <w:tcPr>
            <w:tcW w:w="1561" w:type="dxa"/>
          </w:tcPr>
          <w:p w:rsidR="0075187E" w:rsidRPr="00E77D37" w:rsidRDefault="007E6EFB" w:rsidP="00651535">
            <w:pPr>
              <w:pStyle w:val="TableParagraph"/>
            </w:pPr>
            <w:r>
              <w:t>в</w:t>
            </w:r>
            <w:r w:rsidR="00BA4320" w:rsidRPr="00E77D37">
              <w:t xml:space="preserve"> течени</w:t>
            </w:r>
            <w:proofErr w:type="gramStart"/>
            <w:r w:rsidR="00BA4320" w:rsidRPr="00E77D37">
              <w:t>и</w:t>
            </w:r>
            <w:proofErr w:type="gramEnd"/>
            <w:r w:rsidR="00BA4320" w:rsidRPr="00E77D37">
              <w:t xml:space="preserve"> учебного года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ВК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 xml:space="preserve">   </w:t>
            </w:r>
            <w:r w:rsidR="004F550B" w:rsidRPr="00E77D37">
              <w:rPr>
                <w:b/>
              </w:rPr>
              <w:t>4</w:t>
            </w:r>
          </w:p>
        </w:tc>
        <w:tc>
          <w:tcPr>
            <w:tcW w:w="10036" w:type="dxa"/>
            <w:gridSpan w:val="3"/>
            <w:tcBorders>
              <w:right w:val="single" w:sz="12" w:space="0" w:color="000000"/>
            </w:tcBorders>
          </w:tcPr>
          <w:p w:rsidR="0075187E" w:rsidRDefault="004F550B" w:rsidP="00651535">
            <w:pPr>
              <w:pStyle w:val="TableParagraph"/>
              <w:jc w:val="center"/>
              <w:rPr>
                <w:b/>
              </w:rPr>
            </w:pPr>
            <w:r w:rsidRPr="00E77D37">
              <w:rPr>
                <w:b/>
              </w:rPr>
              <w:t>Мероприятия</w:t>
            </w:r>
            <w:r w:rsidR="00E77D37">
              <w:rPr>
                <w:b/>
              </w:rPr>
              <w:t>,</w:t>
            </w:r>
            <w:r w:rsidRPr="00E77D37">
              <w:rPr>
                <w:b/>
              </w:rPr>
              <w:t xml:space="preserve"> приуроченные к 7</w:t>
            </w:r>
            <w:r w:rsidR="00BA4320" w:rsidRPr="00E77D37">
              <w:rPr>
                <w:b/>
              </w:rPr>
              <w:t>9</w:t>
            </w:r>
            <w:r w:rsidRPr="00E77D37">
              <w:rPr>
                <w:b/>
              </w:rPr>
              <w:t>-й годовщине Победы в ВОВ</w:t>
            </w:r>
          </w:p>
          <w:p w:rsidR="00E77D37" w:rsidRPr="00E77D37" w:rsidRDefault="00E77D37" w:rsidP="00651535">
            <w:pPr>
              <w:pStyle w:val="TableParagraph"/>
              <w:jc w:val="center"/>
              <w:rPr>
                <w:b/>
              </w:rPr>
            </w:pPr>
          </w:p>
        </w:tc>
      </w:tr>
      <w:tr w:rsidR="0075187E" w:rsidRPr="00E77D37" w:rsidTr="007E6E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4"/>
        </w:trPr>
        <w:tc>
          <w:tcPr>
            <w:tcW w:w="529" w:type="dxa"/>
            <w:tcBorders>
              <w:left w:val="single" w:sz="12" w:space="0" w:color="000000"/>
              <w:bottom w:val="single" w:sz="8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тематических классных часов, Уроков</w:t>
            </w:r>
            <w:r w:rsidR="00651535">
              <w:t xml:space="preserve"> мужества</w:t>
            </w:r>
            <w:r w:rsidR="00651535">
              <w:tab/>
              <w:t xml:space="preserve">на </w:t>
            </w:r>
            <w:r w:rsidRPr="00E77D37">
              <w:t>тему:</w:t>
            </w:r>
            <w:r w:rsidRPr="00E77D37">
              <w:tab/>
              <w:t>«Память</w:t>
            </w:r>
            <w:r w:rsidR="00651535">
              <w:t xml:space="preserve"> </w:t>
            </w:r>
            <w:r w:rsidRPr="00E77D37">
              <w:t>людская</w:t>
            </w:r>
            <w:r w:rsidR="00651535">
              <w:t xml:space="preserve"> – </w:t>
            </w:r>
            <w:r w:rsidRPr="00E77D37">
              <w:rPr>
                <w:spacing w:val="-1"/>
              </w:rPr>
              <w:t xml:space="preserve">самый </w:t>
            </w:r>
            <w:r w:rsidRPr="00E77D37">
              <w:t>нерушимый памятник победы»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>октябрь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7E6EF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К</w:t>
            </w:r>
            <w:r w:rsidR="00BA4320" w:rsidRPr="00E77D37">
              <w:rPr>
                <w:iCs/>
              </w:rPr>
              <w:t>ураторы</w:t>
            </w:r>
            <w:r>
              <w:rPr>
                <w:iCs/>
              </w:rPr>
              <w:t xml:space="preserve"> 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Участие в</w:t>
            </w:r>
            <w:r w:rsidR="00651535">
              <w:t xml:space="preserve"> </w:t>
            </w:r>
            <w:proofErr w:type="gramStart"/>
            <w:r w:rsidRPr="00E77D37">
              <w:t>общегородских</w:t>
            </w:r>
            <w:proofErr w:type="gramEnd"/>
            <w:r w:rsidRPr="00E77D37">
              <w:t xml:space="preserve"> мероприятия посвященных празднованию 7</w:t>
            </w:r>
            <w:r w:rsidR="00BA4320" w:rsidRPr="00E77D37">
              <w:t>9</w:t>
            </w:r>
            <w:r w:rsidRPr="00E77D37">
              <w:t>-й годовщины Победы</w:t>
            </w:r>
          </w:p>
        </w:tc>
        <w:tc>
          <w:tcPr>
            <w:tcW w:w="1561" w:type="dxa"/>
          </w:tcPr>
          <w:p w:rsidR="0075187E" w:rsidRPr="00E77D37" w:rsidRDefault="00BA4320" w:rsidP="00651535">
            <w:pPr>
              <w:pStyle w:val="TableParagraph"/>
            </w:pPr>
            <w:r w:rsidRPr="00E77D37">
              <w:t>май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27"/>
        </w:trPr>
        <w:tc>
          <w:tcPr>
            <w:tcW w:w="5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3.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 xml:space="preserve">Проведение экскурсии с </w:t>
            </w:r>
            <w:proofErr w:type="gramStart"/>
            <w:r w:rsidRPr="00E77D37">
              <w:t>обучающимся</w:t>
            </w:r>
            <w:proofErr w:type="gramEnd"/>
            <w:r w:rsidRPr="00E77D37">
              <w:t xml:space="preserve"> 1 курса в краеведческом музее г. Бавлы </w:t>
            </w:r>
          </w:p>
          <w:p w:rsidR="0075187E" w:rsidRPr="00E77D37" w:rsidRDefault="0075187E" w:rsidP="00651535">
            <w:pPr>
              <w:pStyle w:val="TableParagraph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75187E" w:rsidP="00651535">
            <w:pPr>
              <w:pStyle w:val="TableParagraph"/>
              <w:rPr>
                <w:b/>
              </w:rPr>
            </w:pPr>
          </w:p>
          <w:p w:rsidR="0075187E" w:rsidRPr="00E77D37" w:rsidRDefault="004F550B" w:rsidP="00651535">
            <w:pPr>
              <w:pStyle w:val="TableParagraph"/>
            </w:pPr>
            <w:r w:rsidRPr="00E77D37">
              <w:t>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91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4.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tabs>
                <w:tab w:val="left" w:pos="1826"/>
                <w:tab w:val="left" w:pos="3163"/>
                <w:tab w:val="left" w:pos="4658"/>
              </w:tabs>
            </w:pPr>
            <w:r w:rsidRPr="00E77D37">
              <w:t>Организация</w:t>
            </w:r>
            <w:r w:rsidR="00651535">
              <w:t xml:space="preserve"> </w:t>
            </w:r>
            <w:r w:rsidRPr="00E77D37">
              <w:t>выставки</w:t>
            </w:r>
            <w:r w:rsidR="00651535">
              <w:t xml:space="preserve"> </w:t>
            </w:r>
            <w:r w:rsidRPr="00E77D37">
              <w:t>(наглядная</w:t>
            </w:r>
            <w:r w:rsidR="00651535">
              <w:t xml:space="preserve"> </w:t>
            </w:r>
            <w:r w:rsidRPr="00E77D37">
              <w:t>агитация), посвящённой Великой Отечественной Войне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октябрь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7E6EFB" w:rsidP="00651535">
            <w:pPr>
              <w:pStyle w:val="TableParagraph"/>
              <w:rPr>
                <w:iCs/>
              </w:rPr>
            </w:pPr>
            <w:r>
              <w:rPr>
                <w:iCs/>
              </w:rPr>
              <w:t>П</w:t>
            </w:r>
            <w:r w:rsidR="004F550B" w:rsidRPr="00E77D37">
              <w:rPr>
                <w:iCs/>
              </w:rPr>
              <w:t>реподаватель- организатор ОБЖ</w:t>
            </w:r>
          </w:p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библиотекарь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0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5.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 xml:space="preserve">Участие во Всероссийской акции «Георгиевская ленточка» </w:t>
            </w:r>
          </w:p>
          <w:p w:rsidR="0075187E" w:rsidRPr="00E77D37" w:rsidRDefault="0075187E" w:rsidP="00651535">
            <w:pPr>
              <w:pStyle w:val="TableParagraph"/>
              <w:jc w:val="both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апрель-май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46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6.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Подготовка и проведение тематических классных часов, Уроков мужества на тему: Память людская – самый нерушимый памятник победы».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A4320" w:rsidRPr="00E77D37" w:rsidRDefault="007E6EF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К</w:t>
            </w:r>
            <w:r w:rsidR="00BA4320" w:rsidRPr="00E77D37">
              <w:rPr>
                <w:iCs/>
              </w:rPr>
              <w:t>ураторы</w:t>
            </w:r>
            <w:r>
              <w:rPr>
                <w:iCs/>
              </w:rPr>
              <w:t xml:space="preserve"> </w:t>
            </w:r>
            <w:r w:rsidR="004F550B" w:rsidRPr="00E77D37">
              <w:rPr>
                <w:iCs/>
              </w:rPr>
              <w:t xml:space="preserve"> </w:t>
            </w:r>
            <w:r w:rsidR="00BA4320" w:rsidRPr="00E77D37">
              <w:rPr>
                <w:iCs/>
              </w:rPr>
              <w:t>Зам</w:t>
            </w:r>
            <w:proofErr w:type="gramStart"/>
            <w:r w:rsidR="00BA4320" w:rsidRPr="00E77D37">
              <w:rPr>
                <w:iCs/>
              </w:rPr>
              <w:t>.д</w:t>
            </w:r>
            <w:proofErr w:type="gramEnd"/>
            <w:r w:rsidR="00BA4320"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7E6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3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7.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both"/>
            </w:pPr>
            <w:r w:rsidRPr="00E77D37">
              <w:t>Организация и проведение праздничного мероприятия посвященного 7</w:t>
            </w:r>
            <w:r w:rsidR="00BA4320" w:rsidRPr="00E77D37">
              <w:t>9</w:t>
            </w:r>
            <w:r w:rsidRPr="00E77D37">
              <w:t>-й годовщине Победы в ВОВ с возложением памятной гирлянды к вечному огню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BA4320" w:rsidP="00651535">
            <w:pPr>
              <w:pStyle w:val="TableParagraph"/>
            </w:pPr>
            <w:r w:rsidRPr="00E77D37">
              <w:t xml:space="preserve">       </w:t>
            </w:r>
            <w:r w:rsidR="004F550B" w:rsidRPr="00E77D37"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7E6EFB" w:rsidP="00651535">
            <w:pPr>
              <w:pStyle w:val="TableParagraph"/>
              <w:rPr>
                <w:iCs/>
              </w:rPr>
            </w:pPr>
            <w:r>
              <w:rPr>
                <w:iCs/>
              </w:rPr>
              <w:t>П</w:t>
            </w:r>
            <w:r w:rsidR="004F550B" w:rsidRPr="00E77D37">
              <w:rPr>
                <w:iCs/>
              </w:rPr>
              <w:t>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8.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Проведение </w:t>
            </w:r>
            <w:proofErr w:type="spellStart"/>
            <w:r w:rsidRPr="00E77D37">
              <w:t>мультимедийной</w:t>
            </w:r>
            <w:proofErr w:type="spellEnd"/>
            <w:r w:rsidRPr="00E77D37">
              <w:t xml:space="preserve"> презентации «Спасибо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деду за победу» среди студентов 1 курса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BA4320" w:rsidP="00651535">
            <w:pPr>
              <w:pStyle w:val="TableParagraph"/>
            </w:pPr>
            <w:r w:rsidRPr="00E77D37">
              <w:t>4</w:t>
            </w:r>
            <w:r w:rsidR="004F550B" w:rsidRPr="00E77D37">
              <w:t xml:space="preserve">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5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9.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Организация и участие в общегородском шествии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«Бессмертный полк»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09 мая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4804B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7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10.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Конкурс рисунков «Боевой листок» 1 – 3 курс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декабрь,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январь и апрель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4804B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6"/>
        </w:trPr>
        <w:tc>
          <w:tcPr>
            <w:tcW w:w="529" w:type="dxa"/>
            <w:tcBorders>
              <w:left w:val="single" w:sz="12" w:space="0" w:color="000000"/>
              <w:right w:val="single" w:sz="4" w:space="0" w:color="000000"/>
            </w:tcBorders>
          </w:tcPr>
          <w:p w:rsidR="0075187E" w:rsidRPr="00E77D37" w:rsidRDefault="00651535" w:rsidP="00651535">
            <w:pPr>
              <w:pStyle w:val="TableParagraph"/>
            </w:pPr>
            <w:r>
              <w:t>11.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Участие в </w:t>
            </w:r>
            <w:proofErr w:type="gramStart"/>
            <w:r w:rsidRPr="00E77D37">
              <w:t>традиционных</w:t>
            </w:r>
            <w:proofErr w:type="gramEnd"/>
            <w:r w:rsidRPr="00E77D37">
              <w:t xml:space="preserve"> спортивных общегородских</w:t>
            </w:r>
          </w:p>
          <w:p w:rsidR="0075187E" w:rsidRPr="00E77D37" w:rsidRDefault="004F550B" w:rsidP="00651535">
            <w:pPr>
              <w:pStyle w:val="TableParagraph"/>
              <w:tabs>
                <w:tab w:val="left" w:pos="2225"/>
                <w:tab w:val="left" w:pos="4230"/>
              </w:tabs>
            </w:pPr>
            <w:proofErr w:type="gramStart"/>
            <w:r w:rsidRPr="00E77D37">
              <w:t>мероприятиях</w:t>
            </w:r>
            <w:proofErr w:type="gramEnd"/>
            <w:r w:rsidRPr="00E77D37">
              <w:t>,</w:t>
            </w:r>
            <w:r w:rsidR="004804B3">
              <w:t xml:space="preserve"> </w:t>
            </w:r>
            <w:r w:rsidRPr="00E77D37">
              <w:t>посвященных</w:t>
            </w:r>
            <w:r w:rsidR="004804B3">
              <w:t xml:space="preserve"> </w:t>
            </w:r>
            <w:r w:rsidRPr="00E77D37">
              <w:t>празднованию годовщины Победы в ВОВ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май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</w:t>
            </w:r>
            <w:r w:rsidR="004F550B" w:rsidRPr="00E77D37">
              <w:rPr>
                <w:iCs/>
              </w:rPr>
              <w:t xml:space="preserve"> ФВ</w:t>
            </w:r>
          </w:p>
        </w:tc>
      </w:tr>
      <w:tr w:rsidR="0075187E" w:rsidRPr="00E77D37" w:rsidTr="0065153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15"/>
        </w:trPr>
        <w:tc>
          <w:tcPr>
            <w:tcW w:w="5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651535" w:rsidP="00651535">
            <w:pPr>
              <w:pStyle w:val="TableParagraph"/>
            </w:pPr>
            <w:r>
              <w:t>12.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соревнований по стрельбе из пневматической винтовки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апрел</w:t>
            </w:r>
            <w:r w:rsidR="00BA4320" w:rsidRPr="00E77D37">
              <w:t>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9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 xml:space="preserve">      </w:t>
            </w:r>
            <w:r w:rsidR="004F550B" w:rsidRPr="00E77D37">
              <w:rPr>
                <w:b/>
              </w:rPr>
              <w:t>6</w:t>
            </w:r>
          </w:p>
        </w:tc>
        <w:tc>
          <w:tcPr>
            <w:tcW w:w="10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  <w:iCs/>
              </w:rPr>
            </w:pPr>
            <w:proofErr w:type="gramStart"/>
            <w:r w:rsidRPr="00E77D37">
              <w:rPr>
                <w:b/>
                <w:iCs/>
              </w:rPr>
              <w:t>Мероприятия</w:t>
            </w:r>
            <w:proofErr w:type="gramEnd"/>
            <w:r w:rsidRPr="00E77D37">
              <w:rPr>
                <w:b/>
                <w:iCs/>
              </w:rPr>
              <w:t xml:space="preserve"> посвященные памятным датам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61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</w:t>
            </w:r>
            <w:r w:rsidR="00651535">
              <w:t>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тематической викторины посвященной Героям ВОВ: «Я помню. Я знаю!».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декабрь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74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</w:t>
            </w:r>
            <w:r w:rsidR="00651535">
              <w:t>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стрельб из пневматической винтовки приуроченных празднованию «Дня Защитника»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87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3</w:t>
            </w:r>
            <w:r w:rsidR="00651535">
              <w:t>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Участие в организации и проведении спортивного праздника по программе «А ну-ка, парни!».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</w:t>
            </w:r>
            <w:r w:rsidR="004F550B" w:rsidRPr="00E77D37">
              <w:rPr>
                <w:iCs/>
              </w:rPr>
              <w:t xml:space="preserve"> ФВ,</w:t>
            </w:r>
          </w:p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85"/>
        </w:trPr>
        <w:tc>
          <w:tcPr>
            <w:tcW w:w="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4</w:t>
            </w:r>
            <w:r w:rsidR="00651535">
              <w:t>.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Проведение тематической викторины: «Есть такая профессия – Родину защищать».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февраль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преподаватель- организатор ОБЖ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lastRenderedPageBreak/>
              <w:t>5</w:t>
            </w:r>
            <w:r w:rsidR="00651535">
              <w:t>.</w:t>
            </w:r>
          </w:p>
        </w:tc>
        <w:tc>
          <w:tcPr>
            <w:tcW w:w="6209" w:type="dxa"/>
          </w:tcPr>
          <w:p w:rsidR="00BA4320" w:rsidRPr="00E77D37" w:rsidRDefault="004F550B" w:rsidP="00651535">
            <w:pPr>
              <w:pStyle w:val="TableParagraph"/>
            </w:pPr>
            <w:r w:rsidRPr="00E77D37">
              <w:t xml:space="preserve">Урок мужества </w:t>
            </w:r>
            <w:r w:rsidR="00BA4320" w:rsidRPr="00E77D37">
              <w:t xml:space="preserve">для студентов, </w:t>
            </w:r>
            <w:r w:rsidRPr="00E77D37">
              <w:t xml:space="preserve">посвященный 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3</w:t>
            </w:r>
            <w:r w:rsidR="00BA4320" w:rsidRPr="00E77D37">
              <w:t>8</w:t>
            </w:r>
            <w:r w:rsidRPr="00E77D37">
              <w:t>-й годовщине катастрофы на ЧАЭС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26 апреля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4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6</w:t>
            </w:r>
            <w:r w:rsidR="00651535">
              <w:t>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>Организация просмотров в учебных группах художественных и документальных кинофильмов военно-патриотической направленности: о Великой Отечественной войне, подвигах Советского народа,</w:t>
            </w:r>
            <w:r w:rsidR="004804B3">
              <w:t xml:space="preserve"> </w:t>
            </w:r>
            <w:r w:rsidRPr="00E77D37">
              <w:t>и т.п.</w:t>
            </w:r>
          </w:p>
        </w:tc>
        <w:tc>
          <w:tcPr>
            <w:tcW w:w="1561" w:type="dxa"/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в течение года</w:t>
            </w: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BA4320" w:rsidRPr="00E77D37" w:rsidRDefault="00BA4320" w:rsidP="00651535">
            <w:pPr>
              <w:pStyle w:val="TableParagraph"/>
              <w:jc w:val="center"/>
              <w:rPr>
                <w:iCs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УВР,</w:t>
            </w:r>
          </w:p>
          <w:p w:rsidR="00BA4320" w:rsidRPr="00E77D37" w:rsidRDefault="00BA4320" w:rsidP="00651535">
            <w:pPr>
              <w:pStyle w:val="TableParagraph"/>
              <w:rPr>
                <w:iCs/>
              </w:rPr>
            </w:pPr>
            <w:r w:rsidRPr="00E77D37">
              <w:rPr>
                <w:iCs/>
              </w:rPr>
              <w:t>Социальный педагог</w:t>
            </w:r>
          </w:p>
          <w:p w:rsidR="0075187E" w:rsidRPr="00E77D37" w:rsidRDefault="00BA4320" w:rsidP="00651535">
            <w:pPr>
              <w:pStyle w:val="TableParagraph"/>
              <w:rPr>
                <w:i/>
              </w:rPr>
            </w:pPr>
            <w:r w:rsidRPr="00E77D37">
              <w:rPr>
                <w:iCs/>
              </w:rPr>
              <w:t>Советник по ВР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0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 xml:space="preserve">       </w:t>
            </w:r>
            <w:r w:rsidR="004F550B" w:rsidRPr="00E77D37">
              <w:rPr>
                <w:b/>
              </w:rPr>
              <w:t>7</w:t>
            </w:r>
          </w:p>
        </w:tc>
        <w:tc>
          <w:tcPr>
            <w:tcW w:w="10036" w:type="dxa"/>
            <w:gridSpan w:val="3"/>
            <w:tcBorders>
              <w:righ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rPr>
                <w:b/>
              </w:rPr>
            </w:pPr>
            <w:r w:rsidRPr="00E77D37">
              <w:rPr>
                <w:b/>
              </w:rPr>
              <w:t xml:space="preserve">Работа с сайтом </w:t>
            </w:r>
          </w:p>
        </w:tc>
      </w:tr>
      <w:tr w:rsidR="0075187E" w:rsidRPr="00E77D37" w:rsidTr="004804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4"/>
        </w:trPr>
        <w:tc>
          <w:tcPr>
            <w:tcW w:w="529" w:type="dxa"/>
            <w:tcBorders>
              <w:left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1</w:t>
            </w:r>
            <w:r w:rsidR="00651535">
              <w:t>.</w:t>
            </w:r>
          </w:p>
        </w:tc>
        <w:tc>
          <w:tcPr>
            <w:tcW w:w="6209" w:type="dxa"/>
          </w:tcPr>
          <w:p w:rsidR="0075187E" w:rsidRPr="00E77D37" w:rsidRDefault="004F550B" w:rsidP="00651535">
            <w:pPr>
              <w:pStyle w:val="TableParagraph"/>
            </w:pPr>
            <w:r w:rsidRPr="00E77D37">
              <w:t xml:space="preserve">Размещение на официальном сайте </w:t>
            </w:r>
          </w:p>
          <w:p w:rsidR="0075187E" w:rsidRPr="00E77D37" w:rsidRDefault="004F550B" w:rsidP="00651535">
            <w:pPr>
              <w:pStyle w:val="TableParagraph"/>
            </w:pPr>
            <w:r w:rsidRPr="00E77D37">
              <w:t>информации о проводимых мероприятиях в сфере патриотического воспитания</w:t>
            </w:r>
          </w:p>
        </w:tc>
        <w:tc>
          <w:tcPr>
            <w:tcW w:w="1561" w:type="dxa"/>
          </w:tcPr>
          <w:p w:rsidR="00BA4320" w:rsidRPr="00E77D37" w:rsidRDefault="004F550B" w:rsidP="00651535">
            <w:pPr>
              <w:pStyle w:val="TableParagraph"/>
              <w:jc w:val="center"/>
            </w:pPr>
            <w:r w:rsidRPr="00E77D37">
              <w:t xml:space="preserve">Постоянно </w:t>
            </w:r>
          </w:p>
          <w:p w:rsidR="0075187E" w:rsidRPr="00E77D37" w:rsidRDefault="0075187E" w:rsidP="00651535">
            <w:pPr>
              <w:pStyle w:val="TableParagraph"/>
              <w:jc w:val="center"/>
            </w:pPr>
          </w:p>
        </w:tc>
        <w:tc>
          <w:tcPr>
            <w:tcW w:w="2266" w:type="dxa"/>
            <w:tcBorders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jc w:val="center"/>
              <w:rPr>
                <w:i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</w:tc>
      </w:tr>
      <w:tr w:rsidR="0075187E" w:rsidRPr="00E77D37" w:rsidTr="00E77D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529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2</w:t>
            </w:r>
            <w:r w:rsidR="00651535">
              <w:t>.</w:t>
            </w:r>
          </w:p>
        </w:tc>
        <w:tc>
          <w:tcPr>
            <w:tcW w:w="6209" w:type="dxa"/>
            <w:tcBorders>
              <w:bottom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</w:pPr>
            <w:r w:rsidRPr="00E77D37">
              <w:t>Размещение на сайте колледжа информационных блоков о приближающихся днях воинской славы,</w:t>
            </w:r>
            <w:r w:rsidR="00651535">
              <w:t xml:space="preserve"> </w:t>
            </w:r>
            <w:r w:rsidRPr="00E77D37">
              <w:t>памятных</w:t>
            </w:r>
            <w:r w:rsidR="00651535">
              <w:t xml:space="preserve"> </w:t>
            </w:r>
            <w:r w:rsidRPr="00E77D37">
              <w:t>и</w:t>
            </w:r>
            <w:r w:rsidR="00651535">
              <w:tab/>
              <w:t xml:space="preserve">юбилейных </w:t>
            </w:r>
            <w:r w:rsidRPr="00E77D37">
              <w:t>датах</w:t>
            </w:r>
            <w:r w:rsidR="00651535">
              <w:t xml:space="preserve"> </w:t>
            </w:r>
            <w:r w:rsidRPr="00E77D37">
              <w:t>военной</w:t>
            </w:r>
            <w:r w:rsidRPr="00E77D37">
              <w:tab/>
              <w:t>истории России.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>согласно основному</w:t>
            </w:r>
          </w:p>
          <w:p w:rsidR="0075187E" w:rsidRPr="00E77D37" w:rsidRDefault="004F550B" w:rsidP="00651535">
            <w:pPr>
              <w:pStyle w:val="TableParagraph"/>
              <w:jc w:val="center"/>
            </w:pPr>
            <w:r w:rsidRPr="00E77D37">
              <w:t xml:space="preserve">плану </w:t>
            </w:r>
          </w:p>
        </w:tc>
        <w:tc>
          <w:tcPr>
            <w:tcW w:w="2266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Pr="00E77D37" w:rsidRDefault="00BA4320" w:rsidP="00651535">
            <w:pPr>
              <w:pStyle w:val="TableParagraph"/>
              <w:rPr>
                <w:i/>
              </w:rPr>
            </w:pPr>
            <w:r w:rsidRPr="00E77D37">
              <w:rPr>
                <w:iCs/>
              </w:rPr>
              <w:t>Зам</w:t>
            </w:r>
            <w:proofErr w:type="gramStart"/>
            <w:r w:rsidRPr="00E77D37">
              <w:rPr>
                <w:iCs/>
              </w:rPr>
              <w:t>.д</w:t>
            </w:r>
            <w:proofErr w:type="gramEnd"/>
            <w:r w:rsidRPr="00E77D37">
              <w:rPr>
                <w:iCs/>
              </w:rPr>
              <w:t>иректора по УВР</w:t>
            </w:r>
          </w:p>
        </w:tc>
      </w:tr>
    </w:tbl>
    <w:p w:rsidR="0075187E" w:rsidRDefault="00651535">
      <w:pPr>
        <w:rPr>
          <w:sz w:val="24"/>
        </w:rPr>
        <w:sectPr w:rsidR="0075187E" w:rsidSect="00D67298">
          <w:pgSz w:w="11910" w:h="16840"/>
          <w:pgMar w:top="851" w:right="320" w:bottom="1080" w:left="720" w:header="0" w:footer="884" w:gutter="0"/>
          <w:cols w:space="720"/>
        </w:sectPr>
      </w:pPr>
      <w:r>
        <w:rPr>
          <w:sz w:val="24"/>
        </w:rPr>
        <w:t xml:space="preserve">  </w:t>
      </w:r>
    </w:p>
    <w:p w:rsidR="0075187E" w:rsidRDefault="004F550B">
      <w:pPr>
        <w:pStyle w:val="a5"/>
        <w:spacing w:before="75"/>
        <w:ind w:left="20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1316355</wp:posOffset>
            </wp:positionH>
            <wp:positionV relativeFrom="page">
              <wp:posOffset>4788535</wp:posOffset>
            </wp:positionV>
            <wp:extent cx="54610" cy="11791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1179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_bookmark20"/>
      <w:bookmarkEnd w:id="21"/>
      <w:r>
        <w:rPr>
          <w:rFonts w:ascii="Times New Roman" w:hAnsi="Times New Roman" w:cs="Times New Roman"/>
        </w:rPr>
        <w:t>План мероприятий по медицинскому обеспечению</w:t>
      </w:r>
    </w:p>
    <w:p w:rsidR="0075187E" w:rsidRDefault="0075187E">
      <w:pPr>
        <w:pStyle w:val="a5"/>
        <w:spacing w:before="6"/>
        <w:rPr>
          <w:rFonts w:ascii="Times New Roman" w:hAnsi="Times New Roman" w:cs="Times New Roman"/>
          <w:sz w:val="24"/>
        </w:rPr>
      </w:pPr>
    </w:p>
    <w:tbl>
      <w:tblPr>
        <w:tblW w:w="10206" w:type="dxa"/>
        <w:tblInd w:w="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075"/>
        <w:gridCol w:w="1418"/>
        <w:gridCol w:w="2004"/>
      </w:tblGrid>
      <w:tr w:rsidR="0075187E" w:rsidTr="00651535">
        <w:trPr>
          <w:trHeight w:val="635"/>
        </w:trPr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973918">
        <w:trPr>
          <w:trHeight w:val="503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ОРГАНИЗАЦИОННЫЕ МЕРОПРИЯТИЯ</w:t>
            </w:r>
          </w:p>
        </w:tc>
      </w:tr>
      <w:tr w:rsidR="0075187E" w:rsidTr="0062737D">
        <w:trPr>
          <w:trHeight w:val="125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 санитарного состояния колледжа перед началом учебного года (наличие и комплектность оборудования и мебели в учебных аудиториях и спортивных залах, исправность вентиляции, отопления, освещения, инсоляции)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973918" w:rsidP="0062737D">
            <w:pPr>
              <w:pStyle w:val="TableParagraph"/>
              <w:ind w:firstLine="115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  <w:r w:rsidR="004F550B">
              <w:rPr>
                <w:iCs/>
                <w:sz w:val="24"/>
              </w:rPr>
              <w:t xml:space="preserve"> </w:t>
            </w:r>
            <w:r w:rsidR="004F550B">
              <w:rPr>
                <w:iCs/>
                <w:spacing w:val="-1"/>
                <w:sz w:val="24"/>
              </w:rPr>
              <w:t xml:space="preserve">администрация </w:t>
            </w:r>
            <w:r w:rsidR="004F550B">
              <w:rPr>
                <w:iCs/>
                <w:sz w:val="24"/>
              </w:rPr>
              <w:t>колледжа</w:t>
            </w:r>
          </w:p>
        </w:tc>
      </w:tr>
      <w:tr w:rsidR="0075187E" w:rsidTr="0062737D">
        <w:trPr>
          <w:trHeight w:val="128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Подготовить медицинский кабинет:</w:t>
            </w:r>
          </w:p>
          <w:p w:rsidR="0075187E" w:rsidRDefault="004F550B" w:rsidP="0062737D">
            <w:pPr>
              <w:pStyle w:val="TableParagraph"/>
              <w:tabs>
                <w:tab w:val="left" w:pos="935"/>
                <w:tab w:val="left" w:pos="1586"/>
                <w:tab w:val="left" w:pos="2536"/>
                <w:tab w:val="left" w:pos="3063"/>
                <w:tab w:val="left" w:pos="3545"/>
                <w:tab w:val="left" w:pos="4087"/>
                <w:tab w:val="left" w:pos="4280"/>
              </w:tabs>
              <w:rPr>
                <w:i/>
                <w:sz w:val="24"/>
              </w:rPr>
            </w:pPr>
            <w:r>
              <w:rPr>
                <w:iCs/>
                <w:sz w:val="24"/>
              </w:rPr>
              <w:t>наличие и исправность медицинского оборудования; проверка</w:t>
            </w:r>
            <w:r>
              <w:rPr>
                <w:iCs/>
                <w:sz w:val="24"/>
              </w:rPr>
              <w:tab/>
            </w:r>
            <w:r w:rsidR="00960832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имеющейся</w:t>
            </w:r>
            <w:r w:rsidR="00960832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и,</w:t>
            </w:r>
            <w:r>
              <w:rPr>
                <w:iCs/>
                <w:sz w:val="24"/>
              </w:rPr>
              <w:tab/>
              <w:t>по</w:t>
            </w:r>
            <w:r>
              <w:rPr>
                <w:iCs/>
                <w:sz w:val="24"/>
              </w:rPr>
              <w:tab/>
              <w:t>необходимости, дополнение медицинской документации; методические рекомендации, приказы, инструкции по</w:t>
            </w:r>
            <w:r>
              <w:rPr>
                <w:iCs/>
                <w:sz w:val="24"/>
              </w:rPr>
              <w:tab/>
              <w:t>организации</w:t>
            </w:r>
            <w:r w:rsidR="00973918">
              <w:rPr>
                <w:iCs/>
                <w:sz w:val="24"/>
              </w:rPr>
              <w:t xml:space="preserve"> </w:t>
            </w:r>
            <w:r>
              <w:rPr>
                <w:iCs/>
                <w:sz w:val="24"/>
              </w:rPr>
              <w:t>медицинского</w:t>
            </w:r>
            <w:r w:rsidR="0062737D">
              <w:rPr>
                <w:iCs/>
                <w:sz w:val="24"/>
              </w:rPr>
              <w:t xml:space="preserve"> </w:t>
            </w:r>
            <w:r>
              <w:rPr>
                <w:iCs/>
                <w:spacing w:val="-1"/>
                <w:sz w:val="24"/>
              </w:rPr>
              <w:t xml:space="preserve">обслуживания </w:t>
            </w:r>
            <w:r>
              <w:rPr>
                <w:iCs/>
                <w:sz w:val="24"/>
              </w:rPr>
              <w:t>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 05.09.2</w:t>
            </w:r>
            <w:r w:rsidR="00960832">
              <w:rPr>
                <w:sz w:val="24"/>
              </w:rPr>
              <w:t>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2737D">
        <w:trPr>
          <w:trHeight w:val="632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аптечками первой помощи: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Cs/>
                <w:sz w:val="24"/>
              </w:rPr>
              <w:t xml:space="preserve">спортивный зал </w:t>
            </w:r>
            <w:r w:rsidR="004804B3">
              <w:rPr>
                <w:iCs/>
                <w:sz w:val="24"/>
              </w:rPr>
              <w:t xml:space="preserve">и </w:t>
            </w:r>
            <w:r>
              <w:rPr>
                <w:iCs/>
                <w:sz w:val="24"/>
              </w:rPr>
              <w:t>общежитие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973918" w:rsidP="0062737D">
            <w:pPr>
              <w:pStyle w:val="TableParagraph"/>
              <w:ind w:hanging="1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2737D">
        <w:trPr>
          <w:trHeight w:val="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 информации в детскую поликлинику: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заболеваемость, результаты углубленных осмотров, списочный и возрастной состав, «Д» группы, кол-во выполненных проф. прививок (грипп) своевременное предоставление данных для ме</w:t>
            </w:r>
            <w:r w:rsidR="0062737D">
              <w:rPr>
                <w:sz w:val="24"/>
              </w:rPr>
              <w:t>д</w:t>
            </w:r>
            <w:proofErr w:type="gramStart"/>
            <w:r w:rsidR="0062737D">
              <w:rPr>
                <w:sz w:val="24"/>
              </w:rPr>
              <w:t>.</w:t>
            </w:r>
            <w:proofErr w:type="gramEnd"/>
            <w:r w:rsidR="0062737D">
              <w:rPr>
                <w:sz w:val="24"/>
              </w:rPr>
              <w:t xml:space="preserve"> </w:t>
            </w:r>
            <w:proofErr w:type="gramStart"/>
            <w:r w:rsidR="0062737D">
              <w:rPr>
                <w:sz w:val="24"/>
              </w:rPr>
              <w:t>с</w:t>
            </w:r>
            <w:proofErr w:type="gramEnd"/>
            <w:r w:rsidR="0062737D">
              <w:rPr>
                <w:sz w:val="24"/>
              </w:rPr>
              <w:t xml:space="preserve">татистов детской поликлиники       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предоставление информации в </w:t>
            </w:r>
            <w:proofErr w:type="spellStart"/>
            <w:r>
              <w:rPr>
                <w:sz w:val="24"/>
              </w:rPr>
              <w:t>Роспотребнадзор</w:t>
            </w:r>
            <w:proofErr w:type="spellEnd"/>
            <w:r>
              <w:rPr>
                <w:sz w:val="24"/>
              </w:rPr>
              <w:t xml:space="preserve"> программа производственного контроля и сведения о ее выполнении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0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973918">
        <w:trPr>
          <w:trHeight w:val="433"/>
        </w:trPr>
        <w:tc>
          <w:tcPr>
            <w:tcW w:w="1020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 ЛЕЧЕБНО - ПРОФИЛАКТИЧЕСКИЕ МЕРОПРИЯТИЯ</w:t>
            </w:r>
          </w:p>
        </w:tc>
      </w:tr>
      <w:tr w:rsidR="0075187E" w:rsidTr="00651535">
        <w:trPr>
          <w:trHeight w:val="72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лабораторных исследований, медицинского осмотра несовершеннолетних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план </w:t>
            </w:r>
            <w:r w:rsidR="00973918">
              <w:rPr>
                <w:sz w:val="24"/>
              </w:rPr>
              <w:t>БЦРБ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rPr>
          <w:trHeight w:val="67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медицинского осмотра студентов перед производственной практикой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 колледжа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rPr>
          <w:trHeight w:val="664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 проведение медицинского осмотра сотрудников в рамках производственного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 ГАУЗ БЦРБ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6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 анализ медицинских осмотров, занести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данные о состоянии здоровья в журнал углубленного осмотра</w:t>
            </w:r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ind w:hanging="2"/>
              <w:rPr>
                <w:sz w:val="24"/>
              </w:rPr>
            </w:pPr>
            <w:r>
              <w:rPr>
                <w:sz w:val="24"/>
              </w:rPr>
              <w:t>по     завершению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осмотра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rPr>
                <w:iCs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C72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 комплексную оценку состояния здоровья студентов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конец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04" w:type="dxa"/>
            <w:tcBorders>
              <w:bottom w:val="single" w:sz="4" w:space="0" w:color="auto"/>
              <w:right w:val="single" w:sz="12" w:space="0" w:color="000000"/>
            </w:tcBorders>
          </w:tcPr>
          <w:p w:rsidR="0075187E" w:rsidRDefault="004F550B" w:rsidP="0062737D">
            <w:pPr>
              <w:rPr>
                <w:iCs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C72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1"/>
        </w:trPr>
        <w:tc>
          <w:tcPr>
            <w:tcW w:w="709" w:type="dxa"/>
            <w:vMerge w:val="restart"/>
            <w:tcBorders>
              <w:left w:val="single" w:sz="12" w:space="0" w:color="000000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Обеспечение и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оздоровительными мероприятиями: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а) Медицинское сопровождение </w:t>
            </w:r>
            <w:proofErr w:type="gramStart"/>
            <w:r>
              <w:rPr>
                <w:sz w:val="24"/>
              </w:rPr>
              <w:t>следующих</w:t>
            </w:r>
            <w:proofErr w:type="gramEnd"/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оздоровительных мероприятий в рамках годового плана колледжа: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День здоровья Спартакиады Спортивные праздники Спортивные эстафеты Соревнования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колледжа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администрация</w:t>
            </w:r>
          </w:p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колледжа,</w:t>
            </w:r>
          </w:p>
          <w:p w:rsidR="0075187E" w:rsidRDefault="00973918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кураторы</w:t>
            </w:r>
          </w:p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C72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8"/>
        </w:trPr>
        <w:tc>
          <w:tcPr>
            <w:tcW w:w="709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5187E" w:rsidRDefault="0075187E" w:rsidP="0062737D">
            <w:pPr>
              <w:pStyle w:val="TableParagraph"/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 Мероприятия, направленные на профилактику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62737D">
            <w:pPr>
              <w:pStyle w:val="TableParagraph"/>
            </w:pP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дисциплин</w:t>
            </w:r>
          </w:p>
        </w:tc>
      </w:tr>
      <w:tr w:rsidR="0075187E" w:rsidTr="00C72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709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переутомления студентов во время спортивных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</w:tr>
      <w:tr w:rsidR="0075187E" w:rsidTr="00C72A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7"/>
        </w:trPr>
        <w:tc>
          <w:tcPr>
            <w:tcW w:w="709" w:type="dxa"/>
            <w:vMerge/>
            <w:tcBorders>
              <w:left w:val="single" w:sz="12" w:space="0" w:color="000000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auto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соревнований, тренировок.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right w:val="single" w:sz="12" w:space="0" w:color="000000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79"/>
        </w:trPr>
        <w:tc>
          <w:tcPr>
            <w:tcW w:w="709" w:type="dxa"/>
            <w:vMerge/>
            <w:tcBorders>
              <w:left w:val="single" w:sz="12" w:space="0" w:color="000000"/>
            </w:tcBorders>
          </w:tcPr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 Профилактические и противоэпидемические мероприятия по предупреждению распространения заболеваемости гриппом и другими острыми респираторными вирусными инфекциями.</w:t>
            </w:r>
          </w:p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мероприятия по экстренной профилактике гриппа (применение противовирусных препаратов).</w:t>
            </w:r>
          </w:p>
          <w:p w:rsidR="0075187E" w:rsidRDefault="0062737D" w:rsidP="0062737D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Cs/>
                <w:sz w:val="24"/>
              </w:rPr>
              <w:t>в</w:t>
            </w:r>
            <w:r w:rsidR="004F550B">
              <w:rPr>
                <w:iCs/>
                <w:sz w:val="24"/>
              </w:rPr>
              <w:t>акцинопрофилактика</w:t>
            </w:r>
            <w:proofErr w:type="spellEnd"/>
            <w:r>
              <w:rPr>
                <w:iCs/>
                <w:sz w:val="24"/>
              </w:rPr>
              <w:t xml:space="preserve"> </w:t>
            </w:r>
            <w:r w:rsidR="004F550B">
              <w:rPr>
                <w:iCs/>
                <w:sz w:val="24"/>
              </w:rPr>
              <w:t>обеспечение запаса моющих и дезинфицирующих</w:t>
            </w:r>
            <w:r>
              <w:rPr>
                <w:iCs/>
                <w:sz w:val="24"/>
              </w:rPr>
              <w:t xml:space="preserve"> </w:t>
            </w:r>
            <w:r w:rsidR="004F550B">
              <w:rPr>
                <w:iCs/>
                <w:sz w:val="24"/>
              </w:rPr>
              <w:t>сре</w:t>
            </w:r>
            <w:proofErr w:type="gramStart"/>
            <w:r w:rsidR="004F550B">
              <w:rPr>
                <w:iCs/>
                <w:sz w:val="24"/>
              </w:rPr>
              <w:t>дств дл</w:t>
            </w:r>
            <w:proofErr w:type="gramEnd"/>
            <w:r w:rsidR="004F550B">
              <w:rPr>
                <w:iCs/>
                <w:sz w:val="24"/>
              </w:rPr>
              <w:t>я проведения текущей усиленной и заключительной дезинфекции</w:t>
            </w:r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75187E" w:rsidRDefault="0075187E" w:rsidP="0062737D">
            <w:pPr>
              <w:pStyle w:val="TableParagraph"/>
              <w:rPr>
                <w:b/>
                <w:sz w:val="38"/>
              </w:rPr>
            </w:pPr>
          </w:p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 октября по март</w:t>
            </w:r>
          </w:p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  <w:p w:rsidR="0075187E" w:rsidRDefault="0075187E" w:rsidP="0062737D">
            <w:pPr>
              <w:pStyle w:val="TableParagraph"/>
              <w:rPr>
                <w:b/>
                <w:iCs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87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амбулаторного приема студентов.</w:t>
            </w:r>
          </w:p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проверка наличия и сроков годности </w:t>
            </w:r>
            <w:proofErr w:type="spellStart"/>
            <w:r>
              <w:rPr>
                <w:iCs/>
                <w:sz w:val="24"/>
              </w:rPr>
              <w:t>медпрепаратов</w:t>
            </w:r>
            <w:proofErr w:type="spellEnd"/>
            <w:r>
              <w:rPr>
                <w:iCs/>
                <w:sz w:val="24"/>
              </w:rPr>
              <w:t xml:space="preserve"> для оказания доврачебной помощи при неотложных состояниях</w:t>
            </w:r>
            <w:r w:rsidR="0062737D">
              <w:rPr>
                <w:iCs/>
                <w:sz w:val="24"/>
              </w:rPr>
              <w:t xml:space="preserve">  </w:t>
            </w:r>
            <w:r>
              <w:rPr>
                <w:iCs/>
                <w:sz w:val="24"/>
              </w:rPr>
              <w:t>ведение журнала амбулаторного приема учащихся обеспечение своевременного направления на обследование и лечение к специалистам, нуждающихся в оздоровлении и лечении студентов ведение учета заболеваемости среди студентов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Cs/>
                <w:sz w:val="24"/>
              </w:rPr>
              <w:t>ведение четкого учета справок о временном освобождении студентов от посещения занятий</w:t>
            </w:r>
          </w:p>
        </w:tc>
        <w:tc>
          <w:tcPr>
            <w:tcW w:w="1418" w:type="dxa"/>
          </w:tcPr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36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75187E" w:rsidP="0062737D">
            <w:pPr>
              <w:pStyle w:val="TableParagraph"/>
              <w:rPr>
                <w:b/>
                <w:iCs/>
                <w:sz w:val="26"/>
              </w:rPr>
            </w:pPr>
          </w:p>
          <w:p w:rsidR="0075187E" w:rsidRDefault="004F550B" w:rsidP="0062737D">
            <w:pPr>
              <w:pStyle w:val="TableParagraph"/>
              <w:rPr>
                <w:b/>
                <w:iCs/>
                <w:sz w:val="26"/>
              </w:rPr>
            </w:pPr>
            <w:r>
              <w:rPr>
                <w:iCs/>
                <w:sz w:val="24"/>
              </w:rPr>
              <w:t>медицинская сестра</w:t>
            </w:r>
          </w:p>
          <w:p w:rsidR="0075187E" w:rsidRDefault="0075187E" w:rsidP="0062737D">
            <w:pPr>
              <w:pStyle w:val="TableParagraph"/>
              <w:rPr>
                <w:b/>
                <w:iCs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iCs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iCs/>
                <w:sz w:val="34"/>
              </w:rPr>
            </w:pPr>
          </w:p>
          <w:p w:rsidR="0075187E" w:rsidRDefault="0075187E" w:rsidP="0062737D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3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флюорографического обследования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студентов и сотрудников</w:t>
            </w:r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9739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2"/>
        </w:trPr>
        <w:tc>
          <w:tcPr>
            <w:tcW w:w="1020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 САНИТАРНО - ПРОТИВОЭПИДЕМИЧЕСКИЕ МЕРОПРИЯТИЯ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Осуществлять связь и работать совместно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представителями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2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</w:t>
            </w:r>
            <w:proofErr w:type="spellStart"/>
            <w:r>
              <w:rPr>
                <w:sz w:val="24"/>
              </w:rPr>
              <w:t>туберкулино</w:t>
            </w:r>
            <w:proofErr w:type="spellEnd"/>
            <w:r w:rsidR="0097391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62737D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диагностики студентов колледжа</w:t>
            </w:r>
            <w:r w:rsidR="00973918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диаскинтест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 БЦРБ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Осуществление в полном объёме осмотра студентов на педикулёз, чесотку и </w:t>
            </w:r>
            <w:proofErr w:type="spellStart"/>
            <w:proofErr w:type="gramStart"/>
            <w:r>
              <w:rPr>
                <w:sz w:val="24"/>
              </w:rPr>
              <w:t>кожно</w:t>
            </w:r>
            <w:proofErr w:type="spellEnd"/>
            <w:r>
              <w:rPr>
                <w:sz w:val="24"/>
              </w:rPr>
              <w:t xml:space="preserve"> - заразные</w:t>
            </w:r>
            <w:proofErr w:type="gramEnd"/>
            <w:r>
              <w:rPr>
                <w:sz w:val="24"/>
              </w:rPr>
              <w:t xml:space="preserve"> заболевания</w:t>
            </w:r>
          </w:p>
        </w:tc>
        <w:tc>
          <w:tcPr>
            <w:tcW w:w="1418" w:type="dxa"/>
          </w:tcPr>
          <w:p w:rsidR="0075187E" w:rsidRDefault="00973918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  <w:p w:rsidR="0075187E" w:rsidRDefault="0075187E" w:rsidP="0062737D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медицинская сестра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9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Своевременное выявление и изоляция больных инфекционными заболеваниями 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наблюдение </w:t>
            </w:r>
            <w:proofErr w:type="gramStart"/>
            <w:r>
              <w:rPr>
                <w:i/>
                <w:sz w:val="24"/>
              </w:rPr>
              <w:t>за</w:t>
            </w:r>
            <w:proofErr w:type="gramEnd"/>
            <w:r>
              <w:rPr>
                <w:i/>
                <w:sz w:val="24"/>
              </w:rPr>
              <w:t xml:space="preserve"> находившимися в контакте с инфекционными больными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регистрация инфекционных больных в колледже</w:t>
            </w:r>
          </w:p>
        </w:tc>
        <w:tc>
          <w:tcPr>
            <w:tcW w:w="1418" w:type="dxa"/>
          </w:tcPr>
          <w:p w:rsidR="0075187E" w:rsidRDefault="00973918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iCs/>
                <w:sz w:val="26"/>
              </w:rPr>
            </w:pPr>
            <w:r>
              <w:rPr>
                <w:iCs/>
                <w:sz w:val="24"/>
              </w:rPr>
              <w:t>медицинская сестра</w:t>
            </w:r>
          </w:p>
          <w:p w:rsidR="0075187E" w:rsidRDefault="0075187E" w:rsidP="0062737D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80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здорового и безопасного питания.</w:t>
            </w:r>
          </w:p>
          <w:p w:rsidR="0075187E" w:rsidRDefault="004F550B" w:rsidP="0062737D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Санитарное состояние пищеблока: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уборка помещений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наличие и соблюдение маркировки инвентаря профилактика сальмонеллеза и </w:t>
            </w:r>
            <w:proofErr w:type="spellStart"/>
            <w:r>
              <w:rPr>
                <w:i/>
                <w:sz w:val="24"/>
              </w:rPr>
              <w:t>иерсинеоза</w:t>
            </w:r>
            <w:proofErr w:type="spellEnd"/>
            <w:r>
              <w:rPr>
                <w:i/>
                <w:sz w:val="24"/>
              </w:rPr>
              <w:t xml:space="preserve"> обработка посуды, кухонного инвентаря</w:t>
            </w:r>
          </w:p>
          <w:p w:rsidR="0075187E" w:rsidRDefault="004F550B" w:rsidP="0062737D">
            <w:pPr>
              <w:pStyle w:val="TableParagraph"/>
              <w:numPr>
                <w:ilvl w:val="0"/>
                <w:numId w:val="29"/>
              </w:numPr>
              <w:tabs>
                <w:tab w:val="left" w:pos="32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Условия и сроки хранения скоропортящихся продуктов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 приготовления пищи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 реализации, допуск к выдаче готовой продукции</w:t>
            </w:r>
          </w:p>
        </w:tc>
        <w:tc>
          <w:tcPr>
            <w:tcW w:w="1418" w:type="dxa"/>
          </w:tcPr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2737D">
            <w:pPr>
              <w:pStyle w:val="TableParagraph"/>
              <w:rPr>
                <w:b/>
                <w:sz w:val="21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iCs/>
                <w:sz w:val="26"/>
              </w:rPr>
            </w:pPr>
            <w:r>
              <w:rPr>
                <w:iCs/>
                <w:sz w:val="24"/>
              </w:rPr>
              <w:t>медицинская сестра</w:t>
            </w:r>
          </w:p>
          <w:p w:rsidR="0075187E" w:rsidRDefault="0075187E" w:rsidP="0062737D">
            <w:pPr>
              <w:pStyle w:val="TableParagraph"/>
              <w:ind w:hanging="5"/>
              <w:rPr>
                <w:iCs/>
                <w:sz w:val="24"/>
              </w:rPr>
            </w:pP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4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 за 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рофилактикой и условиями обучения студентов в колледже: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noProof/>
                <w:position w:val="-6"/>
                <w:lang w:bidi="ar-SA"/>
              </w:rPr>
              <w:drawing>
                <wp:inline distT="0" distB="0" distL="0" distR="0">
                  <wp:extent cx="46990" cy="198120"/>
                  <wp:effectExtent l="0" t="0" r="0" b="0"/>
                  <wp:docPr id="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7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>температурного режима</w:t>
            </w:r>
          </w:p>
          <w:p w:rsidR="0075187E" w:rsidRDefault="004F550B" w:rsidP="0062737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исправности санитарно - технического оборудования</w:t>
            </w:r>
          </w:p>
          <w:p w:rsidR="0075187E" w:rsidRDefault="004F550B" w:rsidP="0062737D">
            <w:pPr>
              <w:pStyle w:val="TableParagraph"/>
              <w:ind w:hanging="137"/>
              <w:rPr>
                <w:i/>
                <w:sz w:val="24"/>
              </w:rPr>
            </w:pPr>
            <w:r>
              <w:rPr>
                <w:noProof/>
                <w:position w:val="-6"/>
                <w:lang w:bidi="ar-SA"/>
              </w:rPr>
              <w:drawing>
                <wp:inline distT="0" distB="0" distL="0" distR="0">
                  <wp:extent cx="46990" cy="1974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7" cy="19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</w:rPr>
              <w:t>соблюдение режима труда и отдыха продолжительность перемен, режим дня)</w:t>
            </w:r>
          </w:p>
        </w:tc>
        <w:tc>
          <w:tcPr>
            <w:tcW w:w="1418" w:type="dxa"/>
          </w:tcPr>
          <w:p w:rsidR="0075187E" w:rsidRDefault="0075187E" w:rsidP="0062737D">
            <w:pPr>
              <w:pStyle w:val="TableParagraph"/>
              <w:rPr>
                <w:b/>
                <w:sz w:val="23"/>
              </w:rPr>
            </w:pP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iCs/>
                <w:sz w:val="26"/>
              </w:rPr>
            </w:pPr>
            <w:r>
              <w:rPr>
                <w:iCs/>
                <w:sz w:val="24"/>
              </w:rPr>
              <w:t>медицинская сестра</w:t>
            </w:r>
          </w:p>
          <w:p w:rsidR="0075187E" w:rsidRDefault="0075187E" w:rsidP="0062737D">
            <w:pPr>
              <w:pStyle w:val="TableParagraph"/>
              <w:rPr>
                <w:iCs/>
                <w:sz w:val="24"/>
              </w:rPr>
            </w:pPr>
          </w:p>
        </w:tc>
      </w:tr>
      <w:tr w:rsidR="0075187E" w:rsidTr="009739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10206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 САНИТАРНО - ПРОСВЕТИТЕЛЬНАЯ РАБОТА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5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 план санитарно - просветительных мероприятий на год и помесячно</w:t>
            </w:r>
          </w:p>
        </w:tc>
        <w:tc>
          <w:tcPr>
            <w:tcW w:w="1418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администрация</w:t>
            </w:r>
          </w:p>
        </w:tc>
      </w:tr>
      <w:tr w:rsidR="0075187E" w:rsidTr="0065153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1"/>
        </w:trPr>
        <w:tc>
          <w:tcPr>
            <w:tcW w:w="709" w:type="dxa"/>
            <w:tcBorders>
              <w:lef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75" w:type="dxa"/>
          </w:tcPr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 массовую работу с обучающимися и сотрудниками колледжа: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лекций и бесед по вопросам санитарного состояния колледжа и с младшим техническим персоналом с учетом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эпидемиологической обстановки</w:t>
            </w:r>
          </w:p>
          <w:p w:rsidR="0075187E" w:rsidRDefault="004F550B" w:rsidP="00627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со студентами лекций и бесед по вопросам личной гигиены, профилактике заболеваний и др.</w:t>
            </w:r>
          </w:p>
        </w:tc>
        <w:tc>
          <w:tcPr>
            <w:tcW w:w="1418" w:type="dxa"/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согласно годово</w:t>
            </w:r>
            <w:r w:rsidR="00651535">
              <w:rPr>
                <w:sz w:val="24"/>
              </w:rPr>
              <w:t>му</w:t>
            </w:r>
            <w:r>
              <w:rPr>
                <w:sz w:val="24"/>
              </w:rPr>
              <w:t xml:space="preserve"> план</w:t>
            </w:r>
            <w:r w:rsidR="00651535">
              <w:rPr>
                <w:sz w:val="24"/>
              </w:rPr>
              <w:t>у</w:t>
            </w:r>
          </w:p>
        </w:tc>
        <w:tc>
          <w:tcPr>
            <w:tcW w:w="2004" w:type="dxa"/>
            <w:tcBorders>
              <w:right w:val="single" w:sz="12" w:space="0" w:color="000000"/>
            </w:tcBorders>
          </w:tcPr>
          <w:p w:rsidR="0075187E" w:rsidRDefault="004F550B" w:rsidP="0062737D">
            <w:pPr>
              <w:pStyle w:val="TableParagraph"/>
              <w:rPr>
                <w:iCs/>
                <w:sz w:val="24"/>
              </w:rPr>
            </w:pPr>
            <w:r>
              <w:rPr>
                <w:iCs/>
                <w:sz w:val="24"/>
              </w:rPr>
              <w:t>преподаватели</w:t>
            </w:r>
          </w:p>
          <w:p w:rsidR="0075187E" w:rsidRDefault="004F550B" w:rsidP="0062737D">
            <w:pPr>
              <w:pStyle w:val="TableParagraph"/>
              <w:ind w:firstLine="2"/>
              <w:rPr>
                <w:iCs/>
                <w:sz w:val="24"/>
              </w:rPr>
            </w:pPr>
            <w:r>
              <w:rPr>
                <w:iCs/>
                <w:sz w:val="24"/>
              </w:rPr>
              <w:t>врачи – специалисты</w:t>
            </w:r>
          </w:p>
        </w:tc>
      </w:tr>
    </w:tbl>
    <w:p w:rsidR="0075187E" w:rsidRDefault="0075187E">
      <w:pPr>
        <w:jc w:val="center"/>
        <w:rPr>
          <w:sz w:val="24"/>
        </w:rPr>
        <w:sectPr w:rsidR="0075187E" w:rsidSect="004804B3">
          <w:pgSz w:w="11910" w:h="16840"/>
          <w:pgMar w:top="851" w:right="320" w:bottom="1080" w:left="720" w:header="0" w:footer="884" w:gutter="0"/>
          <w:cols w:space="720"/>
        </w:sectPr>
      </w:pPr>
    </w:p>
    <w:p w:rsidR="0075187E" w:rsidRPr="00651535" w:rsidRDefault="004F550B">
      <w:pPr>
        <w:pStyle w:val="a5"/>
        <w:spacing w:before="75" w:line="244" w:lineRule="auto"/>
        <w:ind w:left="2770" w:right="2168" w:hanging="435"/>
        <w:jc w:val="center"/>
        <w:rPr>
          <w:rFonts w:ascii="Times New Roman" w:hAnsi="Times New Roman" w:cs="Times New Roman"/>
        </w:rPr>
      </w:pPr>
      <w:bookmarkStart w:id="22" w:name="_bookmark21"/>
      <w:bookmarkEnd w:id="22"/>
      <w:r w:rsidRPr="00651535">
        <w:rPr>
          <w:rFonts w:ascii="Times New Roman" w:hAnsi="Times New Roman" w:cs="Times New Roman"/>
        </w:rPr>
        <w:lastRenderedPageBreak/>
        <w:t>План работы по медицинской профилактике и</w:t>
      </w:r>
      <w:bookmarkStart w:id="23" w:name="_bookmark22"/>
      <w:bookmarkEnd w:id="23"/>
      <w:r w:rsidRPr="00651535">
        <w:rPr>
          <w:rFonts w:ascii="Times New Roman" w:hAnsi="Times New Roman" w:cs="Times New Roman"/>
        </w:rPr>
        <w:t xml:space="preserve"> формированию здорового образа жизни</w:t>
      </w:r>
    </w:p>
    <w:p w:rsidR="0075187E" w:rsidRPr="00651535" w:rsidRDefault="0075187E">
      <w:pPr>
        <w:pStyle w:val="a5"/>
        <w:spacing w:before="7"/>
        <w:rPr>
          <w:rFonts w:ascii="Times New Roman" w:hAnsi="Times New Roman" w:cs="Times New Roman"/>
        </w:rPr>
      </w:pPr>
    </w:p>
    <w:tbl>
      <w:tblPr>
        <w:tblW w:w="10191" w:type="dxa"/>
        <w:tblInd w:w="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076"/>
        <w:gridCol w:w="1700"/>
        <w:gridCol w:w="2706"/>
      </w:tblGrid>
      <w:tr w:rsidR="0075187E" w:rsidTr="00973918">
        <w:trPr>
          <w:trHeight w:val="635"/>
        </w:trPr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5187E" w:rsidRDefault="004F550B" w:rsidP="00651535">
            <w:pPr>
              <w:pStyle w:val="TableParagraph"/>
              <w:spacing w:before="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75187E" w:rsidRDefault="004F550B" w:rsidP="00651535">
            <w:pPr>
              <w:pStyle w:val="TableParagraph"/>
              <w:spacing w:before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706" w:type="dxa"/>
            <w:tcBorders>
              <w:left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5187E" w:rsidTr="00973918">
        <w:trPr>
          <w:trHeight w:val="407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75187E" w:rsidP="00651535">
            <w:pPr>
              <w:pStyle w:val="TableParagraph"/>
              <w:rPr>
                <w:sz w:val="24"/>
              </w:rPr>
            </w:pPr>
          </w:p>
        </w:tc>
        <w:tc>
          <w:tcPr>
            <w:tcW w:w="94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Организационно-методическая работа</w:t>
            </w:r>
          </w:p>
        </w:tc>
      </w:tr>
      <w:tr w:rsidR="0075187E" w:rsidTr="00027392">
        <w:trPr>
          <w:trHeight w:val="66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215"/>
              <w:rPr>
                <w:sz w:val="24"/>
              </w:rPr>
            </w:pPr>
            <w:r>
              <w:rPr>
                <w:sz w:val="24"/>
              </w:rPr>
              <w:t>Проанализировать состояние работы по 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рофилактике за год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75187E" w:rsidRDefault="004F550B" w:rsidP="00651535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колледжа, медсестра</w:t>
            </w:r>
          </w:p>
        </w:tc>
      </w:tr>
      <w:tr w:rsidR="0075187E" w:rsidTr="00027392">
        <w:trPr>
          <w:trHeight w:val="737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Составить план работы по мед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рофилактике на каждый месяц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5187E" w:rsidTr="00027392">
        <w:trPr>
          <w:trHeight w:val="79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Составить план лекторской группы и планы тематических бесед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до 10 октября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5187E" w:rsidRDefault="004F550B" w:rsidP="00651535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75187E" w:rsidTr="00973918">
        <w:trPr>
          <w:trHeight w:val="417"/>
        </w:trPr>
        <w:tc>
          <w:tcPr>
            <w:tcW w:w="1019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2. Массовая работа со студентами и персоналом колледжа</w:t>
            </w:r>
          </w:p>
        </w:tc>
      </w:tr>
      <w:tr w:rsidR="0075187E" w:rsidTr="00973918">
        <w:trPr>
          <w:trHeight w:val="1713"/>
        </w:trPr>
        <w:tc>
          <w:tcPr>
            <w:tcW w:w="709" w:type="dxa"/>
            <w:tcBorders>
              <w:top w:val="single" w:sz="6" w:space="0" w:color="000000"/>
              <w:right w:val="single" w:sz="6" w:space="0" w:color="000000"/>
            </w:tcBorders>
          </w:tcPr>
          <w:p w:rsidR="0075187E" w:rsidRDefault="0075187E" w:rsidP="00651535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5153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187E" w:rsidRDefault="004F550B" w:rsidP="0065153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Санитарная подготовка и обучение гигиеническим навыкам административно- хозяйственного персонала колледжа:</w:t>
            </w:r>
          </w:p>
          <w:p w:rsidR="0075187E" w:rsidRDefault="004F550B" w:rsidP="00651535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before="1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цикл </w:t>
            </w:r>
            <w:r>
              <w:rPr>
                <w:spacing w:val="-3"/>
                <w:sz w:val="24"/>
              </w:rPr>
              <w:t xml:space="preserve">бесед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санитарному </w:t>
            </w:r>
            <w:r>
              <w:rPr>
                <w:sz w:val="24"/>
              </w:rPr>
              <w:t>минимуму</w:t>
            </w:r>
          </w:p>
          <w:p w:rsidR="0075187E" w:rsidRDefault="004F550B" w:rsidP="00651535">
            <w:pPr>
              <w:pStyle w:val="TableParagraph"/>
              <w:numPr>
                <w:ilvl w:val="0"/>
                <w:numId w:val="30"/>
              </w:numPr>
              <w:tabs>
                <w:tab w:val="left" w:pos="328"/>
                <w:tab w:val="left" w:pos="329"/>
              </w:tabs>
              <w:spacing w:before="41"/>
              <w:ind w:left="0" w:firstLine="0"/>
              <w:rPr>
                <w:sz w:val="24"/>
              </w:rPr>
            </w:pPr>
            <w:r>
              <w:rPr>
                <w:sz w:val="24"/>
              </w:rPr>
              <w:t>зачётное занятие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5187E" w:rsidRDefault="0075187E" w:rsidP="00651535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5153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Default="004F550B" w:rsidP="006515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</w:tcBorders>
          </w:tcPr>
          <w:p w:rsidR="0075187E" w:rsidRDefault="0075187E" w:rsidP="00651535">
            <w:pPr>
              <w:pStyle w:val="TableParagraph"/>
              <w:rPr>
                <w:b/>
                <w:sz w:val="26"/>
              </w:rPr>
            </w:pPr>
          </w:p>
          <w:p w:rsidR="0075187E" w:rsidRDefault="0075187E" w:rsidP="0065153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75187E" w:rsidRDefault="004F550B" w:rsidP="00651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75187E" w:rsidRDefault="0075187E">
      <w:pPr>
        <w:rPr>
          <w:sz w:val="24"/>
        </w:rPr>
        <w:sectPr w:rsidR="0075187E" w:rsidSect="00651535">
          <w:pgSz w:w="11910" w:h="16840"/>
          <w:pgMar w:top="851" w:right="320" w:bottom="1080" w:left="720" w:header="0" w:footer="884" w:gutter="0"/>
          <w:cols w:space="720"/>
        </w:sectPr>
      </w:pPr>
    </w:p>
    <w:p w:rsidR="0075187E" w:rsidRDefault="004F550B">
      <w:pPr>
        <w:pStyle w:val="a5"/>
        <w:spacing w:before="104"/>
        <w:ind w:left="2810"/>
        <w:rPr>
          <w:rFonts w:ascii="Times New Roman" w:hAnsi="Times New Roman" w:cs="Times New Roman"/>
        </w:rPr>
      </w:pPr>
      <w:bookmarkStart w:id="24" w:name="_bookmark25"/>
      <w:bookmarkStart w:id="25" w:name="_bookmark23"/>
      <w:bookmarkEnd w:id="24"/>
      <w:bookmarkEnd w:id="25"/>
      <w:r>
        <w:rPr>
          <w:rFonts w:ascii="Times New Roman" w:hAnsi="Times New Roman" w:cs="Times New Roman"/>
        </w:rPr>
        <w:lastRenderedPageBreak/>
        <w:t>План мероприятий по контролю за учебно-воспитательным процессом</w:t>
      </w:r>
    </w:p>
    <w:p w:rsidR="0075187E" w:rsidRDefault="0075187E">
      <w:pPr>
        <w:pStyle w:val="a5"/>
        <w:spacing w:before="1"/>
        <w:rPr>
          <w:rFonts w:ascii="Times New Roman" w:hAnsi="Times New Roman" w:cs="Times New Roman"/>
        </w:rPr>
      </w:pPr>
    </w:p>
    <w:tbl>
      <w:tblPr>
        <w:tblW w:w="15076" w:type="dxa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3152"/>
        <w:gridCol w:w="3622"/>
        <w:gridCol w:w="1855"/>
        <w:gridCol w:w="1468"/>
        <w:gridCol w:w="2162"/>
        <w:gridCol w:w="2251"/>
      </w:tblGrid>
      <w:tr w:rsidR="0075187E" w:rsidTr="00027392">
        <w:trPr>
          <w:trHeight w:val="638"/>
        </w:trPr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Объекты контроля</w:t>
            </w:r>
          </w:p>
        </w:tc>
        <w:tc>
          <w:tcPr>
            <w:tcW w:w="3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Цель и содержание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Виды и методы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  <w:r>
              <w:rPr>
                <w:b/>
                <w:spacing w:val="-3"/>
              </w:rPr>
              <w:t>исполнен</w:t>
            </w:r>
            <w:r>
              <w:rPr>
                <w:b/>
              </w:rPr>
              <w:t>ия</w:t>
            </w: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Мероприятия по завершению контроля</w:t>
            </w:r>
          </w:p>
        </w:tc>
      </w:tr>
      <w:tr w:rsidR="0075187E" w:rsidTr="00027392">
        <w:trPr>
          <w:trHeight w:val="81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Документы Министерства просвещения РФ, Министерство образования и науки РТ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и своевременностью исполнения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обзорный текущий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9C2371" w:rsidP="00027392">
            <w:pPr>
              <w:pStyle w:val="TableParagraph"/>
              <w:jc w:val="center"/>
            </w:pPr>
            <w:r>
              <w:t>Д</w:t>
            </w:r>
            <w:r w:rsidR="004F550B">
              <w:t>иректор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Административный совет</w:t>
            </w:r>
          </w:p>
        </w:tc>
      </w:tr>
      <w:tr w:rsidR="0075187E" w:rsidTr="00027392">
        <w:trPr>
          <w:trHeight w:val="960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Годовой план работы</w:t>
            </w:r>
          </w:p>
          <w:p w:rsidR="0075187E" w:rsidRDefault="00027392" w:rsidP="00027392">
            <w:pPr>
              <w:pStyle w:val="TableParagraph"/>
              <w:jc w:val="center"/>
            </w:pPr>
            <w:r>
              <w:t>ГАПОУ «</w:t>
            </w:r>
            <w:proofErr w:type="spellStart"/>
            <w:r w:rsidR="004F550B">
              <w:t>Бавлинский</w:t>
            </w:r>
            <w:proofErr w:type="spellEnd"/>
            <w:r w:rsidR="004F550B">
              <w:t xml:space="preserve"> аграрный колледж</w:t>
            </w:r>
            <w:r>
              <w:t>»</w:t>
            </w:r>
            <w:r w:rsidR="004F550B">
              <w:t xml:space="preserve"> на 202</w:t>
            </w:r>
            <w:r w:rsidR="00973918">
              <w:t>3</w:t>
            </w:r>
            <w:r w:rsidR="004F550B">
              <w:t>/202</w:t>
            </w:r>
            <w:r w:rsidR="00973918">
              <w:t>4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>учебный год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плана и его эффективность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сентябрь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9C2371" w:rsidP="00027392">
            <w:pPr>
              <w:pStyle w:val="TableParagraph"/>
              <w:jc w:val="center"/>
            </w:pPr>
            <w:r>
              <w:t>Д</w:t>
            </w:r>
            <w:r w:rsidR="004F550B">
              <w:t>иректор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Административный совет</w:t>
            </w:r>
          </w:p>
        </w:tc>
      </w:tr>
      <w:tr w:rsidR="0075187E" w:rsidTr="00027392">
        <w:trPr>
          <w:trHeight w:val="72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3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План работы колледжа на месяц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мероприятий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Директор, зам. директора по УПР</w:t>
            </w:r>
            <w:proofErr w:type="gramStart"/>
            <w:r>
              <w:t>,У</w:t>
            </w:r>
            <w:proofErr w:type="gramEnd"/>
            <w:r>
              <w:t>ВР и ТО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Административный совет</w:t>
            </w:r>
          </w:p>
        </w:tc>
      </w:tr>
      <w:tr w:rsidR="0075187E" w:rsidTr="00027392">
        <w:trPr>
          <w:trHeight w:val="805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Работа Совета </w:t>
            </w:r>
            <w:r w:rsidR="009C2371">
              <w:t>кураторов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плана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71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>ам. директора по ТО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>зам. директора по УВР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Административный совет</w:t>
            </w:r>
          </w:p>
        </w:tc>
      </w:tr>
      <w:tr w:rsidR="0075187E" w:rsidTr="00027392">
        <w:trPr>
          <w:trHeight w:val="70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Работа </w:t>
            </w:r>
            <w:r w:rsidR="009C2371">
              <w:t>кураторов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rPr>
                <w:spacing w:val="-3"/>
              </w:rPr>
              <w:t xml:space="preserve">контроль </w:t>
            </w:r>
            <w:r>
              <w:t>за</w:t>
            </w:r>
            <w:proofErr w:type="gramEnd"/>
            <w:r>
              <w:t xml:space="preserve"> </w:t>
            </w:r>
            <w:r w:rsidR="00027392">
              <w:rPr>
                <w:spacing w:val="-3"/>
              </w:rPr>
              <w:t>выполнением плана У</w:t>
            </w:r>
            <w:r>
              <w:rPr>
                <w:spacing w:val="-3"/>
              </w:rPr>
              <w:t xml:space="preserve">ВР </w:t>
            </w:r>
            <w:r>
              <w:t>в учебных группах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71" w:rsidRDefault="004F550B" w:rsidP="00027392">
            <w:pPr>
              <w:pStyle w:val="TableParagraph"/>
              <w:jc w:val="center"/>
            </w:pPr>
            <w:r>
              <w:t>зам. директора по УВР</w:t>
            </w:r>
          </w:p>
          <w:p w:rsidR="0075187E" w:rsidRDefault="009C2371" w:rsidP="00027392">
            <w:pPr>
              <w:pStyle w:val="TableParagraph"/>
              <w:jc w:val="center"/>
            </w:pPr>
            <w:r>
              <w:t>Советник по ВР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Совет </w:t>
            </w:r>
            <w:r w:rsidR="009C2371">
              <w:t>кураторов</w:t>
            </w:r>
          </w:p>
        </w:tc>
      </w:tr>
      <w:tr w:rsidR="0075187E" w:rsidTr="00027392">
        <w:trPr>
          <w:trHeight w:val="865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b/>
              </w:rPr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rPr>
                <w:spacing w:val="-3"/>
              </w:rPr>
              <w:t xml:space="preserve">Профилактическая </w:t>
            </w:r>
            <w:r>
              <w:t>работа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анализ эффективности профилактической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зам. директора по УВР</w:t>
            </w:r>
          </w:p>
          <w:p w:rsidR="009C2371" w:rsidRDefault="009C2371" w:rsidP="00027392">
            <w:pPr>
              <w:pStyle w:val="TableParagraph"/>
              <w:jc w:val="center"/>
            </w:pPr>
            <w:r>
              <w:t>социальный педагог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Административный совет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 xml:space="preserve">Совет </w:t>
            </w:r>
            <w:r w:rsidR="009C2371">
              <w:t>кураторов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4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Состояние преподавания практических и теоретических дисциплин согласно ФГОС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анализ форм, методов применяемых на предметах и их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>эффективность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персональный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 xml:space="preserve">ам. директора по </w:t>
            </w:r>
            <w:proofErr w:type="gramStart"/>
            <w:r w:rsidR="004F550B">
              <w:t>УПР</w:t>
            </w:r>
            <w:proofErr w:type="gramEnd"/>
            <w:r w:rsidR="004F550B">
              <w:t xml:space="preserve"> и ТО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9C2371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Педагогический</w:t>
            </w:r>
            <w:r w:rsidR="004F550B">
              <w:rPr>
                <w:iCs/>
              </w:rPr>
              <w:t xml:space="preserve"> совет</w:t>
            </w:r>
          </w:p>
          <w:p w:rsidR="0075187E" w:rsidRDefault="0075187E" w:rsidP="00027392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3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Организация питания студентов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питания студентов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 xml:space="preserve">ам. директора по </w:t>
            </w:r>
            <w:proofErr w:type="gramStart"/>
            <w:r w:rsidR="004F550B">
              <w:t>УПР</w:t>
            </w:r>
            <w:proofErr w:type="gramEnd"/>
            <w:r w:rsidR="004F550B">
              <w:t xml:space="preserve"> и УВР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9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Материальное обеспечение студентов со статусом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материальным обеспечением студентов со статусом</w:t>
            </w:r>
          </w:p>
        </w:tc>
        <w:tc>
          <w:tcPr>
            <w:tcW w:w="1855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персональный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сентябрь декабрь май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>ам. директора по УВР</w:t>
            </w:r>
          </w:p>
          <w:p w:rsidR="0075187E" w:rsidRDefault="009C2371" w:rsidP="00027392">
            <w:pPr>
              <w:pStyle w:val="TableParagraph"/>
              <w:jc w:val="center"/>
            </w:pPr>
            <w:r>
              <w:rPr>
                <w:spacing w:val="-3"/>
              </w:rPr>
              <w:t>С</w:t>
            </w:r>
            <w:r w:rsidR="004F550B">
              <w:rPr>
                <w:spacing w:val="-3"/>
              </w:rPr>
              <w:t>оциальный педагог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Состояние программного обеспечения учебных дисциплин и профессиональных модулей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соответствием программного обеспечения учебных дисциплин и </w:t>
            </w:r>
            <w:r w:rsidR="00027392">
              <w:t>ПМ</w:t>
            </w:r>
            <w:r w:rsidR="009C2371">
              <w:t xml:space="preserve"> </w:t>
            </w:r>
            <w:r>
              <w:t>ФГОС</w:t>
            </w:r>
          </w:p>
        </w:tc>
        <w:tc>
          <w:tcPr>
            <w:tcW w:w="1855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персональный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сентябрь </w:t>
            </w:r>
            <w:r w:rsidR="00027392">
              <w:t>-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>май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 xml:space="preserve">ам. директора по </w:t>
            </w:r>
            <w:proofErr w:type="gramStart"/>
            <w:r w:rsidR="004F550B">
              <w:t>УПР</w:t>
            </w:r>
            <w:proofErr w:type="gram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9C2371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Педагогический</w:t>
            </w:r>
            <w:r w:rsidR="004F550B">
              <w:rPr>
                <w:iCs/>
              </w:rPr>
              <w:t xml:space="preserve"> совет</w:t>
            </w:r>
          </w:p>
          <w:p w:rsidR="0075187E" w:rsidRDefault="0075187E" w:rsidP="00027392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3152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Спортивно-массовая работа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определить эффективность мероприятий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преподаватель</w:t>
            </w:r>
            <w:r w:rsidR="004F550B">
              <w:t xml:space="preserve"> ФВ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6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12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Работа библиотеки и читального зала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плана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Зам. директора по УВР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9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13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rPr>
                <w:spacing w:val="-7"/>
              </w:rPr>
              <w:t>Организация промежуточной аттестации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</w:t>
            </w:r>
            <w:r>
              <w:rPr>
                <w:spacing w:val="-7"/>
              </w:rPr>
              <w:t xml:space="preserve">промежуточной </w:t>
            </w:r>
            <w:r>
              <w:rPr>
                <w:spacing w:val="-6"/>
              </w:rPr>
              <w:t>аттестации</w:t>
            </w:r>
          </w:p>
        </w:tc>
        <w:tc>
          <w:tcPr>
            <w:tcW w:w="1855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декабрь май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ТО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Педсовет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92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14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Практика студентов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и проведением практик</w:t>
            </w:r>
          </w:p>
        </w:tc>
        <w:tc>
          <w:tcPr>
            <w:tcW w:w="1855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февраль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9C2371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Педагогический</w:t>
            </w:r>
            <w:r w:rsidR="004F550B">
              <w:rPr>
                <w:iCs/>
              </w:rPr>
              <w:t xml:space="preserve"> совет</w:t>
            </w:r>
          </w:p>
          <w:p w:rsidR="0075187E" w:rsidRDefault="0075187E" w:rsidP="00027392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15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Учебные группы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эффективностью учебно-воспитательных мероприятий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290B95" w:rsidP="00027392">
            <w:pPr>
              <w:pStyle w:val="TableParagraph"/>
              <w:jc w:val="center"/>
            </w:pPr>
            <w:r>
              <w:t>Советник по ВР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Совет кураторов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3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16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Использование инновационных технологий в учебном процессе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применением инновационных технологий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постоянно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>, методист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Методический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17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Выполнение учебного плана, учебных программ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выполнением требований ФГОС к организации и планированию уч</w:t>
            </w:r>
            <w:r w:rsidR="009C2371">
              <w:t>ебного</w:t>
            </w:r>
            <w:r>
              <w:t xml:space="preserve"> процесса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75187E" w:rsidRDefault="009C2371" w:rsidP="00027392">
            <w:pPr>
              <w:pStyle w:val="TableParagraph"/>
              <w:jc w:val="center"/>
            </w:pPr>
            <w:r>
              <w:t>З</w:t>
            </w:r>
            <w:r w:rsidR="004F550B">
              <w:t xml:space="preserve">ам. директора по </w:t>
            </w:r>
            <w:proofErr w:type="gramStart"/>
            <w:r w:rsidR="004F550B">
              <w:t>УПР</w:t>
            </w:r>
            <w:proofErr w:type="gramEnd"/>
            <w:r w:rsidR="004F550B">
              <w:t xml:space="preserve"> </w:t>
            </w:r>
            <w:r w:rsidR="00027392">
              <w:t>и ТО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Методический совет</w:t>
            </w:r>
          </w:p>
          <w:p w:rsidR="0075187E" w:rsidRDefault="0075187E" w:rsidP="00027392">
            <w:pPr>
              <w:pStyle w:val="TableParagraph"/>
              <w:jc w:val="center"/>
              <w:rPr>
                <w:iCs/>
              </w:rPr>
            </w:pP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18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Медицинское обслуживание, социально-бытовые условия студентов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жилищно-бытовыми условиями студентов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9C2371" w:rsidRDefault="004F550B" w:rsidP="00027392">
            <w:pPr>
              <w:pStyle w:val="TableParagraph"/>
              <w:jc w:val="center"/>
            </w:pPr>
            <w:r>
              <w:t>медицинский работник</w:t>
            </w:r>
          </w:p>
          <w:p w:rsidR="0075187E" w:rsidRDefault="009C2371" w:rsidP="00027392">
            <w:pPr>
              <w:pStyle w:val="TableParagraph"/>
              <w:jc w:val="center"/>
            </w:pPr>
            <w:r>
              <w:t>комендант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19</w:t>
            </w:r>
          </w:p>
        </w:tc>
        <w:tc>
          <w:tcPr>
            <w:tcW w:w="3152" w:type="dxa"/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Работа методического совета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 xml:space="preserve">контроль за выполнением плана </w:t>
            </w:r>
            <w:proofErr w:type="gramStart"/>
            <w:r>
              <w:t>учебно-методической</w:t>
            </w:r>
            <w:proofErr w:type="gramEnd"/>
          </w:p>
          <w:p w:rsidR="0075187E" w:rsidRDefault="004F550B" w:rsidP="00027392">
            <w:pPr>
              <w:pStyle w:val="TableParagraph"/>
              <w:jc w:val="center"/>
            </w:pPr>
            <w:r>
              <w:t>деятельности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текущий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ежемесячно</w:t>
            </w:r>
          </w:p>
        </w:tc>
        <w:tc>
          <w:tcPr>
            <w:tcW w:w="2162" w:type="dxa"/>
          </w:tcPr>
          <w:p w:rsidR="009C2371" w:rsidRDefault="004F550B" w:rsidP="00027392">
            <w:pPr>
              <w:pStyle w:val="TableParagraph"/>
              <w:jc w:val="center"/>
            </w:pPr>
            <w:r>
              <w:t>Директор</w:t>
            </w:r>
          </w:p>
          <w:p w:rsidR="0075187E" w:rsidRDefault="004F550B" w:rsidP="00027392">
            <w:pPr>
              <w:pStyle w:val="TableParagraph"/>
              <w:jc w:val="center"/>
            </w:pPr>
            <w:r>
              <w:t>зам. директора по</w:t>
            </w:r>
            <w:r w:rsidR="009C2371">
              <w:t xml:space="preserve"> </w:t>
            </w:r>
            <w:proofErr w:type="gramStart"/>
            <w:r>
              <w:t>УПР</w:t>
            </w:r>
            <w:proofErr w:type="gramEnd"/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7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r>
              <w:t>20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Приёмная комиссия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и результатами работы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октябрь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ответственный секретарь приёмной комиссии</w:t>
            </w: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290B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4"/>
        </w:trPr>
        <w:tc>
          <w:tcPr>
            <w:tcW w:w="566" w:type="dxa"/>
            <w:tcBorders>
              <w:lef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21</w:t>
            </w:r>
          </w:p>
        </w:tc>
        <w:tc>
          <w:tcPr>
            <w:tcW w:w="315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Кадровое обеспечение образовательного процесса</w:t>
            </w:r>
          </w:p>
        </w:tc>
        <w:tc>
          <w:tcPr>
            <w:tcW w:w="3622" w:type="dxa"/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обеспеченностью кадрами и соответствием лицензионным требованиям</w:t>
            </w:r>
          </w:p>
        </w:tc>
        <w:tc>
          <w:tcPr>
            <w:tcW w:w="1855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обзорный</w:t>
            </w:r>
          </w:p>
        </w:tc>
        <w:tc>
          <w:tcPr>
            <w:tcW w:w="1468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март</w:t>
            </w:r>
          </w:p>
        </w:tc>
        <w:tc>
          <w:tcPr>
            <w:tcW w:w="2162" w:type="dxa"/>
          </w:tcPr>
          <w:p w:rsidR="0075187E" w:rsidRDefault="004F550B" w:rsidP="00027392">
            <w:pPr>
              <w:pStyle w:val="TableParagraph"/>
              <w:jc w:val="center"/>
            </w:pPr>
            <w:r>
              <w:t>специалист отдела кадров</w:t>
            </w:r>
          </w:p>
          <w:p w:rsidR="0075187E" w:rsidRDefault="0075187E" w:rsidP="00027392">
            <w:pPr>
              <w:pStyle w:val="TableParagraph"/>
              <w:jc w:val="center"/>
            </w:pPr>
          </w:p>
        </w:tc>
        <w:tc>
          <w:tcPr>
            <w:tcW w:w="2251" w:type="dxa"/>
            <w:tcBorders>
              <w:right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  <w:tr w:rsidR="0075187E" w:rsidTr="000273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69"/>
        </w:trPr>
        <w:tc>
          <w:tcPr>
            <w:tcW w:w="566" w:type="dxa"/>
            <w:tcBorders>
              <w:left w:val="single" w:sz="12" w:space="0" w:color="000000"/>
              <w:bottom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22</w:t>
            </w:r>
          </w:p>
        </w:tc>
        <w:tc>
          <w:tcPr>
            <w:tcW w:w="3152" w:type="dxa"/>
            <w:tcBorders>
              <w:bottom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Делопроизводство в структурных подразделениях</w:t>
            </w:r>
          </w:p>
        </w:tc>
        <w:tc>
          <w:tcPr>
            <w:tcW w:w="3622" w:type="dxa"/>
            <w:tcBorders>
              <w:bottom w:val="single" w:sz="12" w:space="0" w:color="000000"/>
            </w:tcBorders>
          </w:tcPr>
          <w:p w:rsidR="0075187E" w:rsidRDefault="004F550B" w:rsidP="00027392">
            <w:pPr>
              <w:pStyle w:val="TableParagraph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соответствием делопроизводства номенклатуре, оформление архивных дел</w:t>
            </w:r>
          </w:p>
        </w:tc>
        <w:tc>
          <w:tcPr>
            <w:tcW w:w="1855" w:type="dxa"/>
            <w:tcBorders>
              <w:bottom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тематический</w:t>
            </w:r>
          </w:p>
        </w:tc>
        <w:tc>
          <w:tcPr>
            <w:tcW w:w="1468" w:type="dxa"/>
            <w:tcBorders>
              <w:bottom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апрель</w:t>
            </w:r>
          </w:p>
        </w:tc>
        <w:tc>
          <w:tcPr>
            <w:tcW w:w="2162" w:type="dxa"/>
            <w:tcBorders>
              <w:bottom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</w:pPr>
          </w:p>
          <w:p w:rsidR="0075187E" w:rsidRDefault="004F550B" w:rsidP="00027392">
            <w:pPr>
              <w:pStyle w:val="TableParagraph"/>
              <w:jc w:val="center"/>
            </w:pPr>
            <w:r>
              <w:t>директор секретарь учебной части</w:t>
            </w:r>
          </w:p>
        </w:tc>
        <w:tc>
          <w:tcPr>
            <w:tcW w:w="2251" w:type="dxa"/>
            <w:tcBorders>
              <w:bottom w:val="single" w:sz="12" w:space="0" w:color="000000"/>
              <w:right w:val="single" w:sz="12" w:space="0" w:color="000000"/>
            </w:tcBorders>
          </w:tcPr>
          <w:p w:rsidR="0075187E" w:rsidRDefault="0075187E" w:rsidP="00027392">
            <w:pPr>
              <w:pStyle w:val="TableParagraph"/>
              <w:jc w:val="center"/>
              <w:rPr>
                <w:iCs/>
              </w:rPr>
            </w:pPr>
          </w:p>
          <w:p w:rsidR="0075187E" w:rsidRDefault="004F550B" w:rsidP="00027392">
            <w:pPr>
              <w:pStyle w:val="TableParagraph"/>
              <w:jc w:val="center"/>
              <w:rPr>
                <w:iCs/>
              </w:rPr>
            </w:pPr>
            <w:r>
              <w:rPr>
                <w:iCs/>
              </w:rPr>
              <w:t>Административный совет</w:t>
            </w:r>
          </w:p>
        </w:tc>
      </w:tr>
    </w:tbl>
    <w:p w:rsidR="0075187E" w:rsidRDefault="0075187E"/>
    <w:sectPr w:rsidR="0075187E" w:rsidSect="00290B95">
      <w:footerReference w:type="default" r:id="rId12"/>
      <w:pgSz w:w="16840" w:h="11910" w:orient="landscape"/>
      <w:pgMar w:top="709" w:right="600" w:bottom="1080" w:left="900" w:header="0" w:footer="8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500" w:rsidRDefault="00096500">
      <w:r>
        <w:separator/>
      </w:r>
    </w:p>
  </w:endnote>
  <w:endnote w:type="continuationSeparator" w:id="1">
    <w:p w:rsidR="00096500" w:rsidRDefault="00096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500" w:rsidRDefault="00096500">
    <w:pPr>
      <w:pStyle w:val="a5"/>
      <w:spacing w:line="14" w:lineRule="auto"/>
      <w:rPr>
        <w:b w:val="0"/>
        <w:sz w:val="14"/>
      </w:rPr>
    </w:pPr>
    <w:r w:rsidRPr="008F5B2B"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40.85pt;margin-top:782.7pt;width:14.1pt;height:13.05pt;z-index:-251657216;mso-position-horizontal-relative:page;mso-position-vertical-relative:page" o:gfxdata="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mw&#10;4nzbAAAADwEAAA8AAAAAAAAAAQAgAAAAIgAAAGRycy9kb3ducmV2LnhtbFBLAQIUABQAAAAIAIdO&#10;4kA25hmJrgEAADEDAAAOAAAAAAAAAAEAIAAAACoBAABkcnMvZTJvRG9jLnhtbFBLBQYAAAAABgAG&#10;AFkBAABKBQAAAAA=&#10;" filled="f" stroked="f">
          <v:textbox inset="0,0,0,0">
            <w:txbxContent>
              <w:p w:rsidR="00096500" w:rsidRDefault="000965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72A74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500" w:rsidRDefault="00096500">
    <w:pPr>
      <w:pStyle w:val="a5"/>
      <w:spacing w:line="14" w:lineRule="auto"/>
      <w:rPr>
        <w:b w:val="0"/>
        <w:sz w:val="20"/>
      </w:rPr>
    </w:pPr>
    <w:r w:rsidRPr="008F5B2B"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773.25pt;margin-top:536.1pt;width:14.1pt;height:13.05pt;z-index:-251656192;mso-position-horizontal-relative:page;mso-position-vertical-relative:page" o:gfxdata="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M&#10;1l5k3AAAAA8BAAAPAAAAAAAAAAEAIAAAACIAAABkcnMvZG93bnJldi54bWxQSwECFAAUAAAACACH&#10;TuJAASt7ya4BAAAxAwAADgAAAAAAAAABACAAAAArAQAAZHJzL2Uyb0RvYy54bWxQSwUGAAAAAAYA&#10;BgBZAQAASwUAAAAA&#10;" filled="f" stroked="f">
          <v:textbox inset="0,0,0,0">
            <w:txbxContent>
              <w:p w:rsidR="00096500" w:rsidRDefault="000965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72A74">
                  <w:rPr>
                    <w:noProof/>
                    <w:sz w:val="2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500" w:rsidRDefault="00096500">
      <w:r>
        <w:separator/>
      </w:r>
    </w:p>
  </w:footnote>
  <w:footnote w:type="continuationSeparator" w:id="1">
    <w:p w:rsidR="00096500" w:rsidRDefault="000965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3A4B87"/>
    <w:multiLevelType w:val="multilevel"/>
    <w:tmpl w:val="813A4B87"/>
    <w:lvl w:ilvl="0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23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2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2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2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2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2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2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231"/>
      </w:pPr>
      <w:rPr>
        <w:rFonts w:hint="default"/>
        <w:lang w:val="ru-RU" w:eastAsia="ru-RU" w:bidi="ru-RU"/>
      </w:rPr>
    </w:lvl>
  </w:abstractNum>
  <w:abstractNum w:abstractNumId="1">
    <w:nsid w:val="8461FADE"/>
    <w:multiLevelType w:val="multilevel"/>
    <w:tmpl w:val="8461FADE"/>
    <w:lvl w:ilvl="0">
      <w:numFmt w:val="bullet"/>
      <w:lvlText w:val="-"/>
      <w:lvlJc w:val="left"/>
      <w:pPr>
        <w:ind w:left="114" w:hanging="29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23" w:hanging="29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26" w:hanging="2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30" w:hanging="2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33" w:hanging="2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37" w:hanging="2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0" w:hanging="2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43" w:hanging="2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47" w:hanging="293"/>
      </w:pPr>
      <w:rPr>
        <w:rFonts w:hint="default"/>
        <w:lang w:val="ru-RU" w:eastAsia="ru-RU" w:bidi="ru-RU"/>
      </w:rPr>
    </w:lvl>
  </w:abstractNum>
  <w:abstractNum w:abstractNumId="2">
    <w:nsid w:val="9C8AC8EF"/>
    <w:multiLevelType w:val="multilevel"/>
    <w:tmpl w:val="9C8AC8EF"/>
    <w:lvl w:ilvl="0">
      <w:numFmt w:val="bullet"/>
      <w:lvlText w:val="-"/>
      <w:lvlJc w:val="left"/>
      <w:pPr>
        <w:ind w:left="117" w:hanging="6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63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63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6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6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6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6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6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639"/>
      </w:pPr>
      <w:rPr>
        <w:rFonts w:hint="default"/>
        <w:lang w:val="ru-RU" w:eastAsia="ru-RU" w:bidi="ru-RU"/>
      </w:rPr>
    </w:lvl>
  </w:abstractNum>
  <w:abstractNum w:abstractNumId="3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240"/>
      </w:pPr>
      <w:rPr>
        <w:rFonts w:hint="default"/>
        <w:lang w:val="ru-RU" w:eastAsia="ru-RU" w:bidi="ru-RU"/>
      </w:rPr>
    </w:lvl>
  </w:abstractNum>
  <w:abstractNum w:abstractNumId="4">
    <w:nsid w:val="BE923771"/>
    <w:multiLevelType w:val="multilevel"/>
    <w:tmpl w:val="BE923771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5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30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3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3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3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3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3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3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300"/>
      </w:pPr>
      <w:rPr>
        <w:rFonts w:hint="default"/>
        <w:lang w:val="ru-RU" w:eastAsia="ru-RU" w:bidi="ru-RU"/>
      </w:rPr>
    </w:lvl>
  </w:abstractNum>
  <w:abstractNum w:abstractNumId="6">
    <w:nsid w:val="C8879AEF"/>
    <w:multiLevelType w:val="multilevel"/>
    <w:tmpl w:val="C8879AEF"/>
    <w:lvl w:ilvl="0">
      <w:numFmt w:val="bullet"/>
      <w:lvlText w:val="-"/>
      <w:lvlJc w:val="left"/>
      <w:pPr>
        <w:ind w:left="117" w:hanging="67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67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67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6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6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6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6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6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675"/>
      </w:pPr>
      <w:rPr>
        <w:rFonts w:hint="default"/>
        <w:lang w:val="ru-RU" w:eastAsia="ru-RU" w:bidi="ru-RU"/>
      </w:rPr>
    </w:lvl>
  </w:abstractNum>
  <w:abstractNum w:abstractNumId="7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240"/>
      </w:pPr>
      <w:rPr>
        <w:rFonts w:hint="default"/>
        <w:lang w:val="ru-RU" w:eastAsia="ru-RU" w:bidi="ru-RU"/>
      </w:rPr>
    </w:lvl>
  </w:abstractNum>
  <w:abstractNum w:abstractNumId="8">
    <w:nsid w:val="D7F9FE59"/>
    <w:multiLevelType w:val="multilevel"/>
    <w:tmpl w:val="D7F9FE59"/>
    <w:lvl w:ilvl="0">
      <w:numFmt w:val="bullet"/>
      <w:lvlText w:val="-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20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2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2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2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2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2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2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204"/>
      </w:pPr>
      <w:rPr>
        <w:rFonts w:hint="default"/>
        <w:lang w:val="ru-RU" w:eastAsia="ru-RU" w:bidi="ru-RU"/>
      </w:rPr>
    </w:lvl>
  </w:abstractNum>
  <w:abstractNum w:abstractNumId="9">
    <w:nsid w:val="DCBA6B53"/>
    <w:multiLevelType w:val="multilevel"/>
    <w:tmpl w:val="DCBA6B53"/>
    <w:lvl w:ilvl="0">
      <w:numFmt w:val="bullet"/>
      <w:lvlText w:val="-"/>
      <w:lvlJc w:val="left"/>
      <w:pPr>
        <w:ind w:left="117" w:hanging="38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38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389"/>
      </w:pPr>
      <w:rPr>
        <w:rFonts w:hint="default"/>
        <w:lang w:val="ru-RU" w:eastAsia="ru-RU" w:bidi="ru-RU"/>
      </w:rPr>
    </w:lvl>
  </w:abstractNum>
  <w:abstractNum w:abstractNumId="10">
    <w:nsid w:val="E093A4B0"/>
    <w:multiLevelType w:val="multilevel"/>
    <w:tmpl w:val="E093A4B0"/>
    <w:lvl w:ilvl="0">
      <w:numFmt w:val="bullet"/>
      <w:lvlText w:val="-"/>
      <w:lvlJc w:val="left"/>
      <w:pPr>
        <w:ind w:left="328" w:hanging="274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56" w:hanging="27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93" w:hanging="2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30" w:hanging="2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67" w:hanging="2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04" w:hanging="2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940" w:hanging="2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377" w:hanging="2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814" w:hanging="274"/>
      </w:pPr>
      <w:rPr>
        <w:rFonts w:hint="default"/>
        <w:lang w:val="ru-RU" w:eastAsia="ru-RU" w:bidi="ru-RU"/>
      </w:rPr>
    </w:lvl>
  </w:abstractNum>
  <w:abstractNum w:abstractNumId="11">
    <w:nsid w:val="E2D292A6"/>
    <w:multiLevelType w:val="singleLevel"/>
    <w:tmpl w:val="E2D292A6"/>
    <w:lvl w:ilvl="0">
      <w:start w:val="1"/>
      <w:numFmt w:val="decimal"/>
      <w:suff w:val="space"/>
      <w:lvlText w:val="%1."/>
      <w:lvlJc w:val="left"/>
    </w:lvl>
  </w:abstractNum>
  <w:abstractNum w:abstractNumId="12">
    <w:nsid w:val="E57D4D7D"/>
    <w:multiLevelType w:val="singleLevel"/>
    <w:tmpl w:val="E57D4D7D"/>
    <w:lvl w:ilvl="0">
      <w:start w:val="2"/>
      <w:numFmt w:val="decimal"/>
      <w:suff w:val="nothing"/>
      <w:lvlText w:val="%1-"/>
      <w:lvlJc w:val="left"/>
      <w:pPr>
        <w:ind w:left="220"/>
      </w:pPr>
      <w:rPr>
        <w:rFonts w:hint="default"/>
        <w:b w:val="0"/>
        <w:bCs w:val="0"/>
      </w:rPr>
    </w:lvl>
  </w:abstractNum>
  <w:abstractNum w:abstractNumId="13">
    <w:nsid w:val="F4B5D9F5"/>
    <w:multiLevelType w:val="multilevel"/>
    <w:tmpl w:val="F4B5D9F5"/>
    <w:lvl w:ilvl="0">
      <w:numFmt w:val="bullet"/>
      <w:lvlText w:val="-"/>
      <w:lvlJc w:val="left"/>
      <w:pPr>
        <w:ind w:left="117" w:hanging="42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2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23"/>
      </w:pPr>
      <w:rPr>
        <w:rFonts w:hint="default"/>
        <w:lang w:val="ru-RU" w:eastAsia="ru-RU" w:bidi="ru-RU"/>
      </w:rPr>
    </w:lvl>
  </w:abstractNum>
  <w:abstractNum w:abstractNumId="14">
    <w:nsid w:val="F7735DC9"/>
    <w:multiLevelType w:val="multilevel"/>
    <w:tmpl w:val="F7735DC9"/>
    <w:lvl w:ilvl="0">
      <w:start w:val="1"/>
      <w:numFmt w:val="decimal"/>
      <w:lvlText w:val="%1."/>
      <w:lvlJc w:val="left"/>
      <w:pPr>
        <w:ind w:left="7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52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5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8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71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44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516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89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62" w:hanging="240"/>
      </w:pPr>
      <w:rPr>
        <w:rFonts w:hint="default"/>
        <w:lang w:val="ru-RU" w:eastAsia="ru-RU" w:bidi="ru-RU"/>
      </w:rPr>
    </w:lvl>
  </w:abstractNum>
  <w:abstractNum w:abstractNumId="15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17" w:hanging="31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31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3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3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3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3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3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3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310"/>
      </w:pPr>
      <w:rPr>
        <w:rFonts w:hint="default"/>
        <w:lang w:val="ru-RU" w:eastAsia="ru-RU" w:bidi="ru-RU"/>
      </w:rPr>
    </w:lvl>
  </w:abstractNum>
  <w:abstractNum w:abstractNumId="16">
    <w:nsid w:val="03D62ECE"/>
    <w:multiLevelType w:val="multilevel"/>
    <w:tmpl w:val="03D62ECE"/>
    <w:lvl w:ilvl="0">
      <w:start w:val="3"/>
      <w:numFmt w:val="decimal"/>
      <w:lvlText w:val="%1.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35" w:hanging="34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71" w:hanging="34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07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43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79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14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550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86" w:hanging="341"/>
      </w:pPr>
      <w:rPr>
        <w:rFonts w:hint="default"/>
        <w:lang w:val="ru-RU" w:eastAsia="ru-RU" w:bidi="ru-RU"/>
      </w:rPr>
    </w:lvl>
  </w:abstractNum>
  <w:abstractNum w:abstractNumId="17">
    <w:nsid w:val="243FCF68"/>
    <w:multiLevelType w:val="multilevel"/>
    <w:tmpl w:val="243FCF68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140"/>
      </w:pPr>
      <w:rPr>
        <w:rFonts w:hint="default"/>
        <w:lang w:val="ru-RU" w:eastAsia="ru-RU" w:bidi="ru-RU"/>
      </w:rPr>
    </w:lvl>
  </w:abstractNum>
  <w:abstractNum w:abstractNumId="18">
    <w:nsid w:val="2470EC97"/>
    <w:multiLevelType w:val="multilevel"/>
    <w:tmpl w:val="2470EC97"/>
    <w:lvl w:ilvl="0">
      <w:numFmt w:val="bullet"/>
      <w:lvlText w:val="-"/>
      <w:lvlJc w:val="left"/>
      <w:pPr>
        <w:ind w:left="117" w:hanging="42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2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23"/>
      </w:pPr>
      <w:rPr>
        <w:rFonts w:hint="default"/>
        <w:lang w:val="ru-RU" w:eastAsia="ru-RU" w:bidi="ru-RU"/>
      </w:rPr>
    </w:lvl>
  </w:abstractNum>
  <w:abstractNum w:abstractNumId="19">
    <w:nsid w:val="25B654F3"/>
    <w:multiLevelType w:val="multilevel"/>
    <w:tmpl w:val="25B654F3"/>
    <w:lvl w:ilvl="0">
      <w:numFmt w:val="bullet"/>
      <w:lvlText w:val="-"/>
      <w:lvlJc w:val="left"/>
      <w:pPr>
        <w:ind w:left="117" w:hanging="17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14" w:hanging="17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09" w:hanging="1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04" w:hanging="1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98" w:hanging="1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93" w:hanging="1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88" w:hanging="1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82" w:hanging="1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077" w:hanging="178"/>
      </w:pPr>
      <w:rPr>
        <w:rFonts w:hint="default"/>
        <w:lang w:val="ru-RU" w:eastAsia="ru-RU" w:bidi="ru-RU"/>
      </w:rPr>
    </w:lvl>
  </w:abstractNum>
  <w:abstractNum w:abstractNumId="20">
    <w:nsid w:val="2A8F537B"/>
    <w:multiLevelType w:val="multilevel"/>
    <w:tmpl w:val="2A8F537B"/>
    <w:lvl w:ilvl="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0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086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570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053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3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020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503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3987" w:hanging="140"/>
      </w:pPr>
      <w:rPr>
        <w:rFonts w:hint="default"/>
        <w:lang w:val="ru-RU" w:eastAsia="ru-RU" w:bidi="ru-RU"/>
      </w:rPr>
    </w:lvl>
  </w:abstractNum>
  <w:abstractNum w:abstractNumId="21">
    <w:nsid w:val="46A08BB8"/>
    <w:multiLevelType w:val="multilevel"/>
    <w:tmpl w:val="46A08BB8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22">
    <w:nsid w:val="4C1BAE26"/>
    <w:multiLevelType w:val="multilevel"/>
    <w:tmpl w:val="4C1BAE26"/>
    <w:lvl w:ilvl="0">
      <w:numFmt w:val="bullet"/>
      <w:lvlText w:val="-"/>
      <w:lvlJc w:val="left"/>
      <w:pPr>
        <w:ind w:left="117" w:hanging="46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71" w:hanging="46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2" w:hanging="4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73" w:hanging="4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25" w:hanging="4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76" w:hanging="4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27" w:hanging="4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979" w:hanging="4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530" w:hanging="461"/>
      </w:pPr>
      <w:rPr>
        <w:rFonts w:hint="default"/>
        <w:lang w:val="ru-RU" w:eastAsia="ru-RU" w:bidi="ru-RU"/>
      </w:rPr>
    </w:lvl>
  </w:abstractNum>
  <w:abstractNum w:abstractNumId="23">
    <w:nsid w:val="4D94DA66"/>
    <w:multiLevelType w:val="multilevel"/>
    <w:tmpl w:val="4D94DA66"/>
    <w:lvl w:ilvl="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813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7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21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475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029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583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137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91" w:hanging="140"/>
      </w:pPr>
      <w:rPr>
        <w:rFonts w:hint="default"/>
        <w:lang w:val="ru-RU" w:eastAsia="ru-RU" w:bidi="ru-RU"/>
      </w:rPr>
    </w:lvl>
  </w:abstractNum>
  <w:abstractNum w:abstractNumId="24">
    <w:nsid w:val="58765686"/>
    <w:multiLevelType w:val="multilevel"/>
    <w:tmpl w:val="58765686"/>
    <w:lvl w:ilvl="0">
      <w:numFmt w:val="bullet"/>
      <w:lvlText w:val="-"/>
      <w:lvlJc w:val="left"/>
      <w:pPr>
        <w:ind w:left="117" w:hanging="39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29" w:hanging="399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38" w:hanging="3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47" w:hanging="3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56" w:hanging="3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65" w:hanging="3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74" w:hanging="3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83" w:hanging="3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92" w:hanging="399"/>
      </w:pPr>
      <w:rPr>
        <w:rFonts w:hint="default"/>
        <w:lang w:val="ru-RU" w:eastAsia="ru-RU" w:bidi="ru-RU"/>
      </w:rPr>
    </w:lvl>
  </w:abstractNum>
  <w:abstractNum w:abstractNumId="25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4" w:hanging="2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369" w:hanging="2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94" w:hanging="2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619" w:hanging="2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3" w:hanging="2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868" w:hanging="2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493" w:hanging="2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118" w:hanging="240"/>
      </w:pPr>
      <w:rPr>
        <w:rFonts w:hint="default"/>
        <w:lang w:val="ru-RU" w:eastAsia="ru-RU" w:bidi="ru-RU"/>
      </w:rPr>
    </w:lvl>
  </w:abstractNum>
  <w:abstractNum w:abstractNumId="26">
    <w:nsid w:val="72183CF9"/>
    <w:multiLevelType w:val="multilevel"/>
    <w:tmpl w:val="72183CF9"/>
    <w:lvl w:ilvl="0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740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1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02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8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63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44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62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105" w:hanging="140"/>
      </w:pPr>
      <w:rPr>
        <w:rFonts w:hint="default"/>
        <w:lang w:val="ru-RU" w:eastAsia="ru-RU" w:bidi="ru-RU"/>
      </w:rPr>
    </w:lvl>
  </w:abstractNum>
  <w:abstractNum w:abstractNumId="27">
    <w:nsid w:val="77ECEA79"/>
    <w:multiLevelType w:val="multilevel"/>
    <w:tmpl w:val="77ECEA79"/>
    <w:lvl w:ilvl="0">
      <w:numFmt w:val="bullet"/>
      <w:lvlText w:val="-"/>
      <w:lvlJc w:val="left"/>
      <w:pPr>
        <w:ind w:left="117" w:hanging="2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22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2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2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2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2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2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2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228"/>
      </w:pPr>
      <w:rPr>
        <w:rFonts w:hint="default"/>
        <w:lang w:val="ru-RU" w:eastAsia="ru-RU" w:bidi="ru-RU"/>
      </w:rPr>
    </w:lvl>
  </w:abstractNum>
  <w:abstractNum w:abstractNumId="28">
    <w:nsid w:val="7C246926"/>
    <w:multiLevelType w:val="multilevel"/>
    <w:tmpl w:val="7C246926"/>
    <w:lvl w:ilvl="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31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143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54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66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77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189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370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</w:abstractNum>
  <w:abstractNum w:abstractNumId="29">
    <w:nsid w:val="7DEC2089"/>
    <w:multiLevelType w:val="multilevel"/>
    <w:tmpl w:val="7DEC2089"/>
    <w:lvl w:ilvl="0">
      <w:numFmt w:val="bullet"/>
      <w:lvlText w:val="-"/>
      <w:lvlJc w:val="left"/>
      <w:pPr>
        <w:ind w:left="107" w:hanging="47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663" w:hanging="473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1226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89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2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915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478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041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4604" w:hanging="473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7"/>
  </w:num>
  <w:num w:numId="3">
    <w:abstractNumId w:val="25"/>
  </w:num>
  <w:num w:numId="4">
    <w:abstractNumId w:val="5"/>
  </w:num>
  <w:num w:numId="5">
    <w:abstractNumId w:val="3"/>
  </w:num>
  <w:num w:numId="6">
    <w:abstractNumId w:val="16"/>
  </w:num>
  <w:num w:numId="7">
    <w:abstractNumId w:val="11"/>
  </w:num>
  <w:num w:numId="8">
    <w:abstractNumId w:val="19"/>
  </w:num>
  <w:num w:numId="9">
    <w:abstractNumId w:val="26"/>
  </w:num>
  <w:num w:numId="10">
    <w:abstractNumId w:val="20"/>
  </w:num>
  <w:num w:numId="11">
    <w:abstractNumId w:val="6"/>
  </w:num>
  <w:num w:numId="12">
    <w:abstractNumId w:val="13"/>
  </w:num>
  <w:num w:numId="13">
    <w:abstractNumId w:val="18"/>
  </w:num>
  <w:num w:numId="14">
    <w:abstractNumId w:val="9"/>
  </w:num>
  <w:num w:numId="15">
    <w:abstractNumId w:val="8"/>
  </w:num>
  <w:num w:numId="16">
    <w:abstractNumId w:val="2"/>
  </w:num>
  <w:num w:numId="17">
    <w:abstractNumId w:val="22"/>
  </w:num>
  <w:num w:numId="18">
    <w:abstractNumId w:val="21"/>
  </w:num>
  <w:num w:numId="19">
    <w:abstractNumId w:val="28"/>
  </w:num>
  <w:num w:numId="20">
    <w:abstractNumId w:val="27"/>
  </w:num>
  <w:num w:numId="21">
    <w:abstractNumId w:val="4"/>
  </w:num>
  <w:num w:numId="22">
    <w:abstractNumId w:val="1"/>
  </w:num>
  <w:num w:numId="23">
    <w:abstractNumId w:val="24"/>
  </w:num>
  <w:num w:numId="24">
    <w:abstractNumId w:val="29"/>
  </w:num>
  <w:num w:numId="25">
    <w:abstractNumId w:val="12"/>
  </w:num>
  <w:num w:numId="26">
    <w:abstractNumId w:val="0"/>
  </w:num>
  <w:num w:numId="27">
    <w:abstractNumId w:val="17"/>
  </w:num>
  <w:num w:numId="28">
    <w:abstractNumId w:val="23"/>
  </w:num>
  <w:num w:numId="29">
    <w:abstractNumId w:val="14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307F2"/>
    <w:rsid w:val="00027392"/>
    <w:rsid w:val="00041031"/>
    <w:rsid w:val="00051AC1"/>
    <w:rsid w:val="00056475"/>
    <w:rsid w:val="000907E8"/>
    <w:rsid w:val="00096500"/>
    <w:rsid w:val="000C35B6"/>
    <w:rsid w:val="001447E0"/>
    <w:rsid w:val="00191383"/>
    <w:rsid w:val="001B5E02"/>
    <w:rsid w:val="001F27E5"/>
    <w:rsid w:val="00207220"/>
    <w:rsid w:val="002218FA"/>
    <w:rsid w:val="00225E2C"/>
    <w:rsid w:val="00231D5E"/>
    <w:rsid w:val="002570AC"/>
    <w:rsid w:val="00283B4A"/>
    <w:rsid w:val="00290B95"/>
    <w:rsid w:val="00296E21"/>
    <w:rsid w:val="003307F2"/>
    <w:rsid w:val="00340C87"/>
    <w:rsid w:val="003C1671"/>
    <w:rsid w:val="003C21E8"/>
    <w:rsid w:val="00424C6D"/>
    <w:rsid w:val="004535EE"/>
    <w:rsid w:val="00473334"/>
    <w:rsid w:val="004804B3"/>
    <w:rsid w:val="004F550B"/>
    <w:rsid w:val="00542071"/>
    <w:rsid w:val="0059550E"/>
    <w:rsid w:val="005E13D7"/>
    <w:rsid w:val="005E3EB5"/>
    <w:rsid w:val="006109CD"/>
    <w:rsid w:val="0062737D"/>
    <w:rsid w:val="00651535"/>
    <w:rsid w:val="006572F9"/>
    <w:rsid w:val="00685E0B"/>
    <w:rsid w:val="006C2885"/>
    <w:rsid w:val="006F5A3F"/>
    <w:rsid w:val="006F5CD1"/>
    <w:rsid w:val="007121B5"/>
    <w:rsid w:val="0071333D"/>
    <w:rsid w:val="00716E7A"/>
    <w:rsid w:val="00735E20"/>
    <w:rsid w:val="007458AA"/>
    <w:rsid w:val="0075187E"/>
    <w:rsid w:val="00785C16"/>
    <w:rsid w:val="0079023A"/>
    <w:rsid w:val="007C1FAA"/>
    <w:rsid w:val="007D0270"/>
    <w:rsid w:val="007D1818"/>
    <w:rsid w:val="007E6EFB"/>
    <w:rsid w:val="0081228B"/>
    <w:rsid w:val="00842B76"/>
    <w:rsid w:val="008E6A92"/>
    <w:rsid w:val="008F5B2B"/>
    <w:rsid w:val="00960832"/>
    <w:rsid w:val="00973918"/>
    <w:rsid w:val="0098404D"/>
    <w:rsid w:val="009C2371"/>
    <w:rsid w:val="009D3F29"/>
    <w:rsid w:val="009D5766"/>
    <w:rsid w:val="00A123A0"/>
    <w:rsid w:val="00B2331D"/>
    <w:rsid w:val="00B675DF"/>
    <w:rsid w:val="00B702AC"/>
    <w:rsid w:val="00BA4320"/>
    <w:rsid w:val="00BA6F32"/>
    <w:rsid w:val="00C5614E"/>
    <w:rsid w:val="00C5659C"/>
    <w:rsid w:val="00C72A74"/>
    <w:rsid w:val="00C874CD"/>
    <w:rsid w:val="00CA2BAA"/>
    <w:rsid w:val="00CE3211"/>
    <w:rsid w:val="00CF102C"/>
    <w:rsid w:val="00D26249"/>
    <w:rsid w:val="00D53EA1"/>
    <w:rsid w:val="00D54BEE"/>
    <w:rsid w:val="00D67298"/>
    <w:rsid w:val="00DA1247"/>
    <w:rsid w:val="00DD2CDF"/>
    <w:rsid w:val="00E6214B"/>
    <w:rsid w:val="00E77D37"/>
    <w:rsid w:val="00ED7A5F"/>
    <w:rsid w:val="00EF08E0"/>
    <w:rsid w:val="00FA3FA3"/>
    <w:rsid w:val="00FE217C"/>
    <w:rsid w:val="136536CE"/>
    <w:rsid w:val="15B73383"/>
    <w:rsid w:val="2F867987"/>
    <w:rsid w:val="3C536D40"/>
    <w:rsid w:val="3ED92747"/>
    <w:rsid w:val="41DB79AA"/>
    <w:rsid w:val="4EE93DE3"/>
    <w:rsid w:val="56370056"/>
    <w:rsid w:val="5F810D35"/>
    <w:rsid w:val="6DAD15A1"/>
    <w:rsid w:val="6F712058"/>
    <w:rsid w:val="7928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5187E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1">
    <w:name w:val="heading 1"/>
    <w:basedOn w:val="a"/>
    <w:next w:val="a"/>
    <w:link w:val="10"/>
    <w:qFormat/>
    <w:rsid w:val="0009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9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965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965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965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965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96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75187E"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rsid w:val="0075187E"/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7518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75187E"/>
  </w:style>
  <w:style w:type="paragraph" w:customStyle="1" w:styleId="TableParagraph">
    <w:name w:val="Table Paragraph"/>
    <w:basedOn w:val="a"/>
    <w:uiPriority w:val="1"/>
    <w:qFormat/>
    <w:rsid w:val="0075187E"/>
  </w:style>
  <w:style w:type="character" w:customStyle="1" w:styleId="a4">
    <w:name w:val="Текст выноски Знак"/>
    <w:basedOn w:val="a0"/>
    <w:link w:val="a3"/>
    <w:qFormat/>
    <w:rsid w:val="0075187E"/>
    <w:rPr>
      <w:rFonts w:ascii="Tahoma" w:eastAsia="Times New Roman" w:hAnsi="Tahoma" w:cs="Tahoma"/>
      <w:sz w:val="16"/>
      <w:szCs w:val="16"/>
      <w:lang w:bidi="ru-RU"/>
    </w:rPr>
  </w:style>
  <w:style w:type="character" w:customStyle="1" w:styleId="10">
    <w:name w:val="Заголовок 1 Знак"/>
    <w:basedOn w:val="a0"/>
    <w:link w:val="1"/>
    <w:rsid w:val="00096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character" w:customStyle="1" w:styleId="20">
    <w:name w:val="Заголовок 2 Знак"/>
    <w:basedOn w:val="a0"/>
    <w:link w:val="2"/>
    <w:rsid w:val="000965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customStyle="1" w:styleId="30">
    <w:name w:val="Заголовок 3 Знак"/>
    <w:basedOn w:val="a0"/>
    <w:link w:val="3"/>
    <w:rsid w:val="0009650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ru-RU"/>
    </w:rPr>
  </w:style>
  <w:style w:type="character" w:customStyle="1" w:styleId="40">
    <w:name w:val="Заголовок 4 Знак"/>
    <w:basedOn w:val="a0"/>
    <w:link w:val="4"/>
    <w:rsid w:val="0009650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ru-RU"/>
    </w:rPr>
  </w:style>
  <w:style w:type="character" w:customStyle="1" w:styleId="50">
    <w:name w:val="Заголовок 5 Знак"/>
    <w:basedOn w:val="a0"/>
    <w:link w:val="5"/>
    <w:rsid w:val="0009650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ru-RU"/>
    </w:rPr>
  </w:style>
  <w:style w:type="character" w:customStyle="1" w:styleId="60">
    <w:name w:val="Заголовок 6 Знак"/>
    <w:basedOn w:val="a0"/>
    <w:link w:val="6"/>
    <w:rsid w:val="0009650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ru-RU"/>
    </w:rPr>
  </w:style>
  <w:style w:type="character" w:customStyle="1" w:styleId="70">
    <w:name w:val="Заголовок 7 Знак"/>
    <w:basedOn w:val="a0"/>
    <w:link w:val="7"/>
    <w:rsid w:val="0009650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2E4FCB72-7AB1-48DB-8E6F-1438CFE358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41</Pages>
  <Words>11016</Words>
  <Characters>62795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СКФКиС</dc:creator>
  <cp:lastModifiedBy>Татьяна</cp:lastModifiedBy>
  <cp:revision>27</cp:revision>
  <cp:lastPrinted>2023-09-14T05:39:00Z</cp:lastPrinted>
  <dcterms:created xsi:type="dcterms:W3CDTF">2019-08-31T12:16:00Z</dcterms:created>
  <dcterms:modified xsi:type="dcterms:W3CDTF">2023-09-14T05:48:00Z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2019-08-22T00:00:00Z</vt:filetime>
  </property>
  <property fmtid="{D5CDD505-2E9C-101B-9397-08002B2CF9AE}" pid="5" name="KSOProductBuildVer">
    <vt:lpwstr>1033-11.2.0.11380</vt:lpwstr>
  </property>
  <property fmtid="{D5CDD505-2E9C-101B-9397-08002B2CF9AE}" pid="6" name="ICV">
    <vt:lpwstr>3ACB5746E628465D8333B0CD18314CDB</vt:lpwstr>
  </property>
</Properties>
</file>